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DCD57E" w14:textId="77777777" w:rsidR="00B9243D" w:rsidRPr="007D42C8" w:rsidRDefault="00B9243D">
      <w:pPr>
        <w:rPr>
          <w:rFonts w:ascii="Trebuchet MS" w:hAnsi="Trebuchet MS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244"/>
      </w:tblGrid>
      <w:tr w:rsidR="00B9243D" w:rsidRPr="007D42C8" w14:paraId="1570A9C0" w14:textId="77777777" w:rsidTr="00A444AF">
        <w:trPr>
          <w:trHeight w:val="1380"/>
        </w:trPr>
        <w:tc>
          <w:tcPr>
            <w:tcW w:w="5104" w:type="dxa"/>
          </w:tcPr>
          <w:p w14:paraId="4DF7278D" w14:textId="77777777" w:rsidR="00B9243D" w:rsidRPr="007D42C8" w:rsidRDefault="00B9243D" w:rsidP="00B9243D">
            <w:pPr>
              <w:ind w:hanging="108"/>
              <w:rPr>
                <w:rFonts w:ascii="Trebuchet MS" w:hAnsi="Trebuchet MS"/>
                <w:b/>
                <w:color w:val="32495B"/>
                <w:sz w:val="50"/>
                <w:szCs w:val="50"/>
              </w:rPr>
            </w:pPr>
            <w:r w:rsidRPr="007D42C8">
              <w:rPr>
                <w:rFonts w:ascii="Trebuchet MS" w:hAnsi="Trebuchet MS"/>
                <w:b/>
                <w:color w:val="32495B"/>
                <w:sz w:val="50"/>
                <w:szCs w:val="50"/>
              </w:rPr>
              <w:t xml:space="preserve">Бриф на разработку </w:t>
            </w:r>
          </w:p>
          <w:p w14:paraId="1DB531D4" w14:textId="77777777" w:rsidR="00B9243D" w:rsidRPr="007D42C8" w:rsidRDefault="00B9243D" w:rsidP="00B9243D">
            <w:pPr>
              <w:ind w:hanging="108"/>
              <w:rPr>
                <w:rFonts w:ascii="Trebuchet MS" w:hAnsi="Trebuchet MS" w:cs="Times New Roman"/>
                <w:b/>
                <w:color w:val="32495B"/>
                <w:sz w:val="50"/>
                <w:szCs w:val="50"/>
              </w:rPr>
            </w:pPr>
            <w:r w:rsidRPr="007D42C8">
              <w:rPr>
                <w:rFonts w:ascii="Trebuchet MS" w:hAnsi="Trebuchet MS"/>
                <w:b/>
                <w:color w:val="32495B"/>
                <w:sz w:val="50"/>
                <w:szCs w:val="50"/>
              </w:rPr>
              <w:t>логотипа</w:t>
            </w:r>
          </w:p>
          <w:p w14:paraId="4B45512E" w14:textId="77777777" w:rsidR="00B9243D" w:rsidRPr="007D42C8" w:rsidRDefault="00B9243D" w:rsidP="00B9243D">
            <w:pPr>
              <w:ind w:left="-567"/>
              <w:rPr>
                <w:rFonts w:ascii="Trebuchet MS" w:hAnsi="Trebuchet MS"/>
                <w:b/>
                <w:color w:val="32495B"/>
                <w:sz w:val="50"/>
                <w:szCs w:val="50"/>
              </w:rPr>
            </w:pPr>
          </w:p>
        </w:tc>
        <w:tc>
          <w:tcPr>
            <w:tcW w:w="5244" w:type="dxa"/>
          </w:tcPr>
          <w:p w14:paraId="3D483045" w14:textId="77777777" w:rsidR="00B9243D" w:rsidRPr="007D42C8" w:rsidRDefault="00B9243D" w:rsidP="00A444AF">
            <w:pPr>
              <w:tabs>
                <w:tab w:val="left" w:pos="4777"/>
              </w:tabs>
              <w:ind w:firstLine="317"/>
              <w:rPr>
                <w:rFonts w:ascii="Trebuchet MS" w:hAnsi="Trebuchet MS"/>
                <w:b/>
                <w:color w:val="32495B"/>
                <w:sz w:val="50"/>
                <w:szCs w:val="50"/>
              </w:rPr>
            </w:pPr>
            <w:r w:rsidRPr="007D42C8">
              <w:rPr>
                <w:rFonts w:ascii="Trebuchet MS" w:hAnsi="Trebuchet MS"/>
                <w:b/>
                <w:noProof/>
                <w:color w:val="32495B"/>
                <w:sz w:val="50"/>
                <w:szCs w:val="50"/>
                <w:lang w:val="en-US"/>
              </w:rPr>
              <w:drawing>
                <wp:inline distT="0" distB="0" distL="0" distR="0" wp14:anchorId="3E4B9DDE" wp14:editId="75F42A42">
                  <wp:extent cx="3034018" cy="536770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set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18" cy="53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CE6B2" w14:textId="77777777" w:rsidR="00B9243D" w:rsidRPr="007D42C8" w:rsidRDefault="006E0C41" w:rsidP="00366B9E">
      <w:pPr>
        <w:ind w:hanging="426"/>
        <w:jc w:val="right"/>
        <w:rPr>
          <w:rFonts w:ascii="Trebuchet MS" w:hAnsi="Trebuchet MS" w:cs="Times New Roman"/>
          <w:b/>
          <w:color w:val="F2F2F2" w:themeColor="background1" w:themeShade="F2"/>
          <w:sz w:val="16"/>
          <w:szCs w:val="50"/>
          <w:lang w:val="en-US"/>
        </w:rPr>
      </w:pPr>
      <w:r>
        <w:rPr>
          <w:rFonts w:ascii="Trebuchet MS" w:hAnsi="Trebuchet MS" w:cs="Times New Roman"/>
          <w:b/>
          <w:noProof/>
          <w:color w:val="F2F2F2" w:themeColor="background1" w:themeShade="F2"/>
          <w:sz w:val="50"/>
          <w:szCs w:val="50"/>
        </w:rPr>
        <w:pict w14:anchorId="3306134C">
          <v:group id="Группа 6" o:spid="_x0000_s1026" style="position:absolute;left:0;text-align:left;margin-left:-35.95pt;margin-top:23.7pt;width:522pt;height:102.3pt;z-index:-251655168;mso-position-horizontal-relative:text;mso-position-vertical-relative:text;mso-height-relative:margin" coordsize="6629400,1299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">
            <v:rect id="Прямоугольник 4" o:spid="_x0000_s1027" style="position:absolute;width:6629400;height:129921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3apxQAA&#10;ANoAAAAPAAAAZHJzL2Rvd25yZXYueG1sRI9Ba8JAFITvBf/D8oReSt1YSlOimyBSoReLjR48PrLP&#10;JJh9G7NrTPPru0Khx2FmvmGW2WAa0VPnassK5rMIBHFhdc2lgsN+8/wOwnlkjY1lUvBDDrJ08rDE&#10;RNsbf1Of+1IECLsEFVTet4mUrqjIoJvZljh4J9sZ9EF2pdQd3gLcNPIlit6kwZrDQoUtrSsqzvnV&#10;KNh9bbdxvomfLiuOxmL8uB4vPSn1OB1WCxCeBv8f/mt/agWvcL8SboB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vdqnFAAAA2gAAAA8AAAAAAAAAAAAAAAAAlwIAAGRycy9k&#10;b3ducmV2LnhtbFBLBQYAAAAABAAEAPUAAACJAwAAAAA=&#10;" fillcolor="#f2f2f2 [3052]" stroked="f"/>
            <v:rect id="Прямоугольник 5" o:spid="_x0000_s1028" style="position:absolute;left:60960;top:59055;width:6523200;height:11844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hDExAAA&#10;ANoAAAAPAAAAZHJzL2Rvd25yZXYueG1sRI9bawIxFITfC/6HcATfataCpaxG8YJQ24dSV9+Pm7MX&#10;d3OyJFG3/fVNodDHYWa+YebL3rTiRs7XlhVMxgkI4tzqmksFx2z3+ALCB2SNrWVS8EUelovBwxxT&#10;be/8SbdDKEWEsE9RQRVCl0rp84oM+rHtiKNXWGcwROlKqR3eI9y08ilJnqXBmuNChR1tKsqbw9Uo&#10;aE7nt/fvrLmcu23h9rvsY02nQqnRsF/NQATqw3/4r/2qFUzh90q8AXL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YQxMQAAADaAAAADwAAAAAAAAAAAAAAAACXAgAAZHJzL2Rv&#10;d25yZXYueG1sUEsFBgAAAAAEAAQA9QAAAIgDAAAAAA==&#10;" filled="f" strokecolor="#bfbfbf [2412]" strokeweight=".25pt">
              <v:stroke dashstyle="dash"/>
            </v:rect>
          </v:group>
        </w:pict>
      </w:r>
      <w:r w:rsidR="00366B9E" w:rsidRPr="007D42C8">
        <w:rPr>
          <w:rFonts w:ascii="Trebuchet MS" w:hAnsi="Trebuchet MS" w:cs="Times New Roman"/>
          <w:b/>
          <w:color w:val="F2F2F2" w:themeColor="background1" w:themeShade="F2"/>
          <w:sz w:val="50"/>
          <w:szCs w:val="50"/>
        </w:rPr>
        <w:softHyphen/>
        <w:t>ИНСТРУКЦИЯ</w:t>
      </w:r>
    </w:p>
    <w:tbl>
      <w:tblPr>
        <w:tblStyle w:val="a9"/>
        <w:tblpPr w:leftFromText="180" w:rightFromText="180" w:vertAnchor="text" w:horzAnchor="page" w:tblpX="1270" w:tblpY="7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366B9E" w:rsidRPr="007D42C8" w14:paraId="351DA2A0" w14:textId="77777777" w:rsidTr="00366B9E">
        <w:trPr>
          <w:trHeight w:val="1657"/>
        </w:trPr>
        <w:tc>
          <w:tcPr>
            <w:tcW w:w="10031" w:type="dxa"/>
            <w:shd w:val="clear" w:color="auto" w:fill="auto"/>
          </w:tcPr>
          <w:p w14:paraId="3B9AFA21" w14:textId="77777777" w:rsidR="00366B9E" w:rsidRPr="007D42C8" w:rsidRDefault="00366B9E" w:rsidP="00366B9E">
            <w:pPr>
              <w:tabs>
                <w:tab w:val="left" w:pos="0"/>
              </w:tabs>
              <w:rPr>
                <w:rFonts w:ascii="Trebuchet MS" w:hAnsi="Trebuchet MS"/>
                <w:b/>
                <w:color w:val="32495B"/>
                <w:sz w:val="14"/>
                <w:szCs w:val="14"/>
              </w:rPr>
            </w:pPr>
          </w:p>
          <w:p w14:paraId="437A980F" w14:textId="77777777" w:rsidR="00366B9E" w:rsidRPr="007D42C8" w:rsidRDefault="00366B9E" w:rsidP="00366B9E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  <w:r w:rsidRPr="007D42C8">
              <w:rPr>
                <w:rFonts w:ascii="Trebuchet MS" w:hAnsi="Trebuchet MS"/>
                <w:color w:val="32495B"/>
                <w:sz w:val="14"/>
                <w:szCs w:val="14"/>
              </w:rPr>
              <w:t>Этот бриф поможет нам подготовиться к работе, чтобы сделать её для вас наилучшим образом. От того насколько четко и исчерпывающе вы ответите на вопросы зависит, как быстро мы с вами начнем говорить на одном языке, чтобы решить поставленные задачи максимально быстро и эффективно.</w:t>
            </w:r>
            <w:r w:rsidR="00A77D90">
              <w:rPr>
                <w:rFonts w:ascii="Trebuchet MS" w:hAnsi="Trebuchet MS"/>
                <w:color w:val="32495B"/>
                <w:sz w:val="14"/>
                <w:szCs w:val="14"/>
              </w:rPr>
              <w:br/>
            </w:r>
          </w:p>
          <w:p w14:paraId="512849A5" w14:textId="77777777" w:rsidR="00366B9E" w:rsidRPr="007D42C8" w:rsidRDefault="00366B9E" w:rsidP="00366B9E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  <w:r w:rsidRPr="007D42C8">
              <w:rPr>
                <w:rFonts w:ascii="Trebuchet MS" w:hAnsi="Trebuchet MS"/>
                <w:color w:val="32495B"/>
                <w:sz w:val="14"/>
                <w:szCs w:val="14"/>
              </w:rPr>
              <w:t>Мы гарантируем вам полную конфиденциальность представленной нам информации.</w:t>
            </w:r>
          </w:p>
          <w:p w14:paraId="119E22C0" w14:textId="77777777" w:rsidR="00366B9E" w:rsidRPr="007D42C8" w:rsidRDefault="00366B9E" w:rsidP="00366B9E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</w:p>
          <w:p w14:paraId="7AA7D120" w14:textId="77777777" w:rsidR="00366B9E" w:rsidRPr="007D42C8" w:rsidRDefault="00366B9E" w:rsidP="00366B9E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  <w:r w:rsidRPr="007D42C8">
              <w:rPr>
                <w:rFonts w:ascii="Trebuchet MS" w:hAnsi="Trebuchet MS"/>
                <w:color w:val="32495B"/>
                <w:sz w:val="14"/>
                <w:szCs w:val="14"/>
              </w:rPr>
              <w:t>Бриф не является техническим заданием и лишь помогает нам понять, каким вы видите ваш будущий фирменный стиль.</w:t>
            </w:r>
          </w:p>
          <w:p w14:paraId="37AB31E5" w14:textId="77777777" w:rsidR="00366B9E" w:rsidRDefault="00366B9E" w:rsidP="00A77D90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  <w:r w:rsidRPr="007D42C8">
              <w:rPr>
                <w:rFonts w:ascii="Trebuchet MS" w:hAnsi="Trebuchet MS"/>
                <w:color w:val="32495B"/>
                <w:sz w:val="14"/>
                <w:szCs w:val="14"/>
              </w:rPr>
              <w:t>Если у вас есть собственный бриф – предоставьте его вместо данного, недос</w:t>
            </w:r>
            <w:r w:rsidR="00A77D90">
              <w:rPr>
                <w:rFonts w:ascii="Trebuchet MS" w:hAnsi="Trebuchet MS"/>
                <w:color w:val="32495B"/>
                <w:sz w:val="14"/>
                <w:szCs w:val="14"/>
              </w:rPr>
              <w:t>тающую информацию мы уточним</w:t>
            </w:r>
            <w:r w:rsidRPr="007D42C8">
              <w:rPr>
                <w:rFonts w:ascii="Trebuchet MS" w:hAnsi="Trebuchet MS"/>
                <w:color w:val="32495B"/>
                <w:sz w:val="14"/>
                <w:szCs w:val="14"/>
              </w:rPr>
              <w:t>.</w:t>
            </w:r>
          </w:p>
          <w:p w14:paraId="2ADC39A7" w14:textId="1DD16676" w:rsidR="006E0C41" w:rsidRDefault="006E0C41" w:rsidP="00A77D90">
            <w:pPr>
              <w:tabs>
                <w:tab w:val="left" w:pos="0"/>
              </w:tabs>
              <w:ind w:left="142" w:firstLine="284"/>
              <w:rPr>
                <w:rFonts w:ascii="Trebuchet MS" w:hAnsi="Trebuchet MS"/>
                <w:color w:val="32495B"/>
                <w:sz w:val="14"/>
                <w:szCs w:val="14"/>
              </w:rPr>
            </w:pPr>
            <w:r>
              <w:rPr>
                <w:rFonts w:ascii="Trebuchet MS" w:hAnsi="Trebuchet MS"/>
                <w:color w:val="32495B"/>
                <w:sz w:val="14"/>
                <w:szCs w:val="14"/>
              </w:rPr>
              <w:t>Бриф заполняется в свободной форме</w:t>
            </w:r>
          </w:p>
          <w:p w14:paraId="130EAD5E" w14:textId="6DEA3B63" w:rsidR="006E0C41" w:rsidRPr="007D42C8" w:rsidRDefault="006E0C41" w:rsidP="006E0C41">
            <w:pPr>
              <w:tabs>
                <w:tab w:val="left" w:pos="0"/>
              </w:tabs>
              <w:rPr>
                <w:rFonts w:ascii="Trebuchet MS" w:hAnsi="Trebuchet MS"/>
                <w:b/>
                <w:color w:val="32495B"/>
                <w:sz w:val="14"/>
                <w:szCs w:val="14"/>
              </w:rPr>
            </w:pPr>
          </w:p>
        </w:tc>
      </w:tr>
    </w:tbl>
    <w:p w14:paraId="4CF4A5CC" w14:textId="77777777" w:rsidR="00B9243D" w:rsidRPr="00E34D64" w:rsidRDefault="00B9243D" w:rsidP="00366B9E">
      <w:pPr>
        <w:rPr>
          <w:rFonts w:ascii="Trebuchet MS" w:hAnsi="Trebuchet MS" w:cs="Times New Roman"/>
          <w:b/>
          <w:color w:val="32495B"/>
          <w:sz w:val="50"/>
          <w:szCs w:val="50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80"/>
      </w:tblGrid>
      <w:tr w:rsidR="00366B9E" w:rsidRPr="007D42C8" w14:paraId="0DF47354" w14:textId="77777777" w:rsidTr="00282902">
        <w:trPr>
          <w:trHeight w:val="581"/>
        </w:trPr>
        <w:tc>
          <w:tcPr>
            <w:tcW w:w="675" w:type="dxa"/>
            <w:shd w:val="clear" w:color="auto" w:fill="4089BD"/>
          </w:tcPr>
          <w:p w14:paraId="60895C7F" w14:textId="77777777" w:rsidR="00366B9E" w:rsidRPr="007D42C8" w:rsidRDefault="00366B9E" w:rsidP="00366B9E">
            <w:pPr>
              <w:jc w:val="center"/>
              <w:rPr>
                <w:rFonts w:ascii="Trebuchet MS" w:hAnsi="Trebuchet MS" w:cs="Times New Roman"/>
                <w:color w:val="F2F2F2" w:themeColor="background1" w:themeShade="F2"/>
                <w:sz w:val="20"/>
                <w:szCs w:val="20"/>
                <w:lang w:val="en-US"/>
              </w:rPr>
            </w:pPr>
            <w:r w:rsidRPr="007D42C8">
              <w:rPr>
                <w:rFonts w:ascii="Trebuchet MS" w:hAnsi="Trebuchet MS" w:cs="Times New Roman"/>
                <w:color w:val="F2F2F2" w:themeColor="background1" w:themeShade="F2"/>
                <w:sz w:val="48"/>
                <w:szCs w:val="20"/>
                <w:lang w:val="en-US"/>
              </w:rPr>
              <w:t>1</w:t>
            </w:r>
          </w:p>
        </w:tc>
        <w:tc>
          <w:tcPr>
            <w:tcW w:w="9180" w:type="dxa"/>
            <w:vAlign w:val="center"/>
          </w:tcPr>
          <w:p w14:paraId="10AE68BA" w14:textId="77777777" w:rsidR="00366B9E" w:rsidRPr="007D42C8" w:rsidRDefault="00366B9E" w:rsidP="00366B9E">
            <w:pPr>
              <w:rPr>
                <w:rFonts w:ascii="Trebuchet MS" w:hAnsi="Trebuchet MS" w:cs="Times New Roman"/>
                <w:color w:val="4089BD"/>
                <w:sz w:val="40"/>
                <w:szCs w:val="20"/>
              </w:rPr>
            </w:pPr>
            <w:r w:rsidRPr="007D42C8">
              <w:rPr>
                <w:rFonts w:ascii="Trebuchet MS" w:hAnsi="Trebuchet MS" w:cs="Times New Roman"/>
                <w:color w:val="4089BD"/>
                <w:sz w:val="40"/>
                <w:szCs w:val="20"/>
              </w:rPr>
              <w:t xml:space="preserve"> Маркетинговый блок</w:t>
            </w:r>
          </w:p>
        </w:tc>
      </w:tr>
    </w:tbl>
    <w:p w14:paraId="75F90320" w14:textId="77777777" w:rsidR="005D4A8A" w:rsidRPr="007D42C8" w:rsidRDefault="005D4A8A" w:rsidP="001B60F0">
      <w:pPr>
        <w:rPr>
          <w:rFonts w:ascii="Trebuchet MS" w:hAnsi="Trebuchet MS" w:cs="Times New Roman"/>
          <w:b/>
          <w:color w:val="32495B"/>
          <w:sz w:val="20"/>
          <w:szCs w:val="20"/>
          <w:lang w:val="en-US"/>
        </w:rPr>
      </w:pPr>
    </w:p>
    <w:p w14:paraId="6CF9E9DE" w14:textId="77777777" w:rsidR="005D4A8A" w:rsidRPr="007D42C8" w:rsidRDefault="004A781D" w:rsidP="00366B9E">
      <w:pPr>
        <w:ind w:left="-709"/>
        <w:rPr>
          <w:rFonts w:ascii="Trebuchet MS" w:hAnsi="Trebuchet MS" w:cs="Times New Roman"/>
          <w:b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b/>
          <w:color w:val="4089BD"/>
          <w:sz w:val="20"/>
          <w:szCs w:val="20"/>
          <w:lang w:val="en-US"/>
        </w:rPr>
        <w:t>1</w:t>
      </w:r>
      <w:r w:rsidRPr="007D42C8">
        <w:rPr>
          <w:rFonts w:ascii="Trebuchet MS" w:hAnsi="Trebuchet MS" w:cs="Times New Roman"/>
          <w:b/>
          <w:color w:val="4089BD"/>
          <w:sz w:val="20"/>
          <w:szCs w:val="20"/>
        </w:rPr>
        <w:t>. ЧТО?</w:t>
      </w:r>
    </w:p>
    <w:p w14:paraId="4A8DE49B" w14:textId="77777777" w:rsidR="005D4A8A" w:rsidRPr="007D42C8" w:rsidRDefault="005D4A8A" w:rsidP="005D4A8A">
      <w:pPr>
        <w:pStyle w:val="aa"/>
        <w:numPr>
          <w:ilvl w:val="1"/>
          <w:numId w:val="1"/>
        </w:num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color w:val="4089BD"/>
          <w:sz w:val="20"/>
          <w:szCs w:val="20"/>
        </w:rPr>
        <w:t>Что представляет собой продукт?</w:t>
      </w:r>
    </w:p>
    <w:p w14:paraId="4087EAFF" w14:textId="77777777" w:rsidR="005D4A8A" w:rsidRPr="007D42C8" w:rsidRDefault="005D4A8A" w:rsidP="005D4A8A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9832" w:type="dxa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2"/>
      </w:tblGrid>
      <w:tr w:rsidR="005D4A8A" w:rsidRPr="007D42C8" w14:paraId="27BB988F" w14:textId="77777777" w:rsidTr="006E0C41">
        <w:trPr>
          <w:trHeight w:val="1618"/>
        </w:trPr>
        <w:tc>
          <w:tcPr>
            <w:tcW w:w="9832" w:type="dxa"/>
            <w:tcMar>
              <w:top w:w="85" w:type="dxa"/>
            </w:tcMar>
          </w:tcPr>
          <w:p w14:paraId="394F0690" w14:textId="77777777" w:rsidR="005D4A8A" w:rsidRPr="007D42C8" w:rsidRDefault="005D4A8A" w:rsidP="005D4A8A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  <w:r w:rsidRPr="007D42C8"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  <w:t>Опишите подробно ваш товар/услугу, предоставляемый сервис и в чем особенности.</w:t>
            </w:r>
          </w:p>
        </w:tc>
      </w:tr>
    </w:tbl>
    <w:p w14:paraId="62D85C0C" w14:textId="77777777" w:rsidR="005D4A8A" w:rsidRPr="007D42C8" w:rsidRDefault="005D4A8A" w:rsidP="005D4A8A">
      <w:pPr>
        <w:rPr>
          <w:rFonts w:ascii="Trebuchet MS" w:hAnsi="Trebuchet MS" w:cs="Times New Roman"/>
          <w:color w:val="4089BD"/>
          <w:sz w:val="20"/>
          <w:szCs w:val="20"/>
        </w:rPr>
      </w:pPr>
    </w:p>
    <w:p w14:paraId="215017BF" w14:textId="77777777" w:rsidR="005D4A8A" w:rsidRPr="007D42C8" w:rsidRDefault="001B60F0" w:rsidP="005D4A8A">
      <w:pPr>
        <w:pStyle w:val="aa"/>
        <w:numPr>
          <w:ilvl w:val="1"/>
          <w:numId w:val="1"/>
        </w:num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Суть бренда (основная идея (миссия) продукта)?</w:t>
      </w:r>
    </w:p>
    <w:p w14:paraId="18ABB6A2" w14:textId="77777777" w:rsidR="001B60F0" w:rsidRPr="007D42C8" w:rsidRDefault="001B60F0" w:rsidP="001B60F0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2"/>
      </w:tblGrid>
      <w:tr w:rsidR="001B60F0" w:rsidRPr="007D42C8" w14:paraId="630D9D99" w14:textId="77777777" w:rsidTr="006E0C41">
        <w:trPr>
          <w:trHeight w:val="1416"/>
        </w:trPr>
        <w:tc>
          <w:tcPr>
            <w:tcW w:w="9832" w:type="dxa"/>
            <w:tcMar>
              <w:top w:w="85" w:type="dxa"/>
            </w:tcMar>
          </w:tcPr>
          <w:p w14:paraId="0E8A19D4" w14:textId="77777777" w:rsidR="001B60F0" w:rsidRPr="007D42C8" w:rsidRDefault="001B60F0" w:rsidP="001B60F0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1C63F0A5" w14:textId="77777777" w:rsidR="001B60F0" w:rsidRPr="007D42C8" w:rsidRDefault="001B60F0" w:rsidP="001B60F0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p w14:paraId="4113994C" w14:textId="77777777" w:rsidR="001B60F0" w:rsidRPr="007D42C8" w:rsidRDefault="001B60F0" w:rsidP="005D4A8A">
      <w:pPr>
        <w:pStyle w:val="aa"/>
        <w:numPr>
          <w:ilvl w:val="1"/>
          <w:numId w:val="1"/>
        </w:num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3 основные ценности продукта (рациональные и/или эмоциональные)?</w:t>
      </w:r>
    </w:p>
    <w:p w14:paraId="27ECCAA8" w14:textId="77777777" w:rsidR="001B60F0" w:rsidRPr="007D42C8" w:rsidRDefault="001B60F0" w:rsidP="001B60F0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7"/>
      </w:tblGrid>
      <w:tr w:rsidR="001B60F0" w:rsidRPr="007D42C8" w14:paraId="7C56AB89" w14:textId="77777777" w:rsidTr="006E0C41">
        <w:trPr>
          <w:trHeight w:val="1363"/>
        </w:trPr>
        <w:tc>
          <w:tcPr>
            <w:tcW w:w="9827" w:type="dxa"/>
            <w:tcMar>
              <w:top w:w="85" w:type="dxa"/>
            </w:tcMar>
          </w:tcPr>
          <w:p w14:paraId="422764E6" w14:textId="77777777" w:rsidR="001B60F0" w:rsidRPr="007D42C8" w:rsidRDefault="001B60F0" w:rsidP="001B60F0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23FF9AC3" w14:textId="77777777" w:rsidR="001B60F0" w:rsidRPr="007D42C8" w:rsidRDefault="001B60F0" w:rsidP="001B60F0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p w14:paraId="1FE0E536" w14:textId="77777777" w:rsidR="001B60F0" w:rsidRPr="007D42C8" w:rsidRDefault="001B60F0" w:rsidP="005D4A8A">
      <w:pPr>
        <w:pStyle w:val="aa"/>
        <w:numPr>
          <w:ilvl w:val="1"/>
          <w:numId w:val="1"/>
        </w:num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Какую выгоду потребителю дает каждая из вышеприведенных ценностей?</w:t>
      </w:r>
    </w:p>
    <w:p w14:paraId="11C60F34" w14:textId="77777777" w:rsidR="001B60F0" w:rsidRPr="007D42C8" w:rsidRDefault="004A781D" w:rsidP="001B60F0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</w:p>
    <w:tbl>
      <w:tblPr>
        <w:tblStyle w:val="a9"/>
        <w:tblW w:w="9831" w:type="dxa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1B60F0" w:rsidRPr="007D42C8" w14:paraId="5B70ADD6" w14:textId="77777777" w:rsidTr="006E0C41">
        <w:trPr>
          <w:trHeight w:val="1360"/>
        </w:trPr>
        <w:tc>
          <w:tcPr>
            <w:tcW w:w="9831" w:type="dxa"/>
            <w:tcMar>
              <w:top w:w="85" w:type="dxa"/>
            </w:tcMar>
          </w:tcPr>
          <w:p w14:paraId="7641F569" w14:textId="77777777" w:rsidR="001B60F0" w:rsidRPr="007D42C8" w:rsidRDefault="001B60F0" w:rsidP="001B60F0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0CC9CBC7" w14:textId="77777777" w:rsidR="004A781D" w:rsidRPr="007D42C8" w:rsidRDefault="004A781D" w:rsidP="00B37875">
      <w:pPr>
        <w:pStyle w:val="aa"/>
        <w:numPr>
          <w:ilvl w:val="0"/>
          <w:numId w:val="1"/>
        </w:numPr>
        <w:ind w:left="-426" w:hanging="283"/>
        <w:rPr>
          <w:rFonts w:ascii="Trebuchet MS" w:hAnsi="Trebuchet MS" w:cs="Times New Roman"/>
          <w:b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b/>
          <w:color w:val="4089BD"/>
          <w:sz w:val="20"/>
          <w:szCs w:val="20"/>
        </w:rPr>
        <w:lastRenderedPageBreak/>
        <w:t>ДЛЯ КОГО?</w:t>
      </w:r>
    </w:p>
    <w:p w14:paraId="349B4D63" w14:textId="77777777" w:rsidR="00B37875" w:rsidRPr="007D42C8" w:rsidRDefault="00B37875" w:rsidP="00B37875">
      <w:pPr>
        <w:pStyle w:val="aa"/>
        <w:ind w:left="420"/>
        <w:rPr>
          <w:rFonts w:ascii="Trebuchet MS" w:hAnsi="Trebuchet MS" w:cs="Times New Roman"/>
          <w:b/>
          <w:color w:val="4089BD"/>
          <w:sz w:val="20"/>
          <w:szCs w:val="20"/>
        </w:rPr>
      </w:pPr>
    </w:p>
    <w:p w14:paraId="44F49C5E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000000"/>
          <w:sz w:val="20"/>
          <w:szCs w:val="20"/>
        </w:rPr>
      </w:pPr>
      <w:r w:rsidRPr="007D42C8">
        <w:rPr>
          <w:rFonts w:ascii="Trebuchet MS" w:hAnsi="Trebuchet MS"/>
          <w:color w:val="000000"/>
          <w:sz w:val="20"/>
          <w:szCs w:val="20"/>
        </w:rPr>
        <w:t>Какие потребител</w:t>
      </w:r>
      <w:r w:rsidRPr="007D42C8">
        <w:rPr>
          <w:rFonts w:ascii="Trebuchet MS" w:hAnsi="Trebuchet MS" w:cs="Times New Roman"/>
          <w:color w:val="000000"/>
          <w:sz w:val="20"/>
          <w:szCs w:val="20"/>
        </w:rPr>
        <w:t>и</w:t>
      </w:r>
      <w:r w:rsidRPr="007D42C8">
        <w:rPr>
          <w:rFonts w:ascii="Trebuchet MS" w:hAnsi="Trebuchet MS"/>
          <w:color w:val="000000"/>
          <w:sz w:val="20"/>
          <w:szCs w:val="20"/>
        </w:rPr>
        <w:t xml:space="preserve"> будут пользоваться вашим продуктом чаще всего? На кого он рассчитан?</w:t>
      </w:r>
      <w:r w:rsidRPr="007D42C8">
        <w:rPr>
          <w:rFonts w:ascii="Trebuchet MS" w:hAnsi="Trebuchet MS"/>
          <w:color w:val="000000"/>
          <w:sz w:val="20"/>
          <w:szCs w:val="20"/>
        </w:rPr>
        <w:br/>
        <w:t>Опишите их по следующим параметрам или в свободной форме:</w:t>
      </w:r>
      <w:r w:rsidRPr="007D42C8">
        <w:rPr>
          <w:rFonts w:ascii="Trebuchet MS" w:hAnsi="Trebuchet MS"/>
          <w:color w:val="000000"/>
          <w:sz w:val="20"/>
          <w:szCs w:val="20"/>
        </w:rPr>
        <w:br/>
      </w:r>
    </w:p>
    <w:p w14:paraId="771F8DF9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Важно! Избегайте шаблонных и поэтому бесполезных описаний! Опишите вашего потребителя как живого человека, чтобы по вашему рассказу можно было отчетливо представить конкретного человека и его действия.</w:t>
      </w:r>
    </w:p>
    <w:p w14:paraId="109682C5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000000"/>
          <w:sz w:val="20"/>
          <w:szCs w:val="20"/>
        </w:rPr>
      </w:pPr>
      <w:r w:rsidRPr="007D42C8">
        <w:rPr>
          <w:rFonts w:ascii="Trebuchet MS" w:hAnsi="Trebuchet MS"/>
          <w:color w:val="000000"/>
          <w:sz w:val="20"/>
          <w:szCs w:val="20"/>
        </w:rPr>
        <w:br/>
        <w:t>- демография: пол, возраст, семейное положение, вероисповедание, национальность, прочее</w:t>
      </w:r>
    </w:p>
    <w:p w14:paraId="79237609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000000"/>
          <w:sz w:val="20"/>
          <w:szCs w:val="20"/>
        </w:rPr>
      </w:pPr>
      <w:r w:rsidRPr="007D42C8">
        <w:rPr>
          <w:rFonts w:ascii="Trebuchet MS" w:hAnsi="Trebuchet MS"/>
          <w:color w:val="000000"/>
          <w:sz w:val="20"/>
          <w:szCs w:val="20"/>
        </w:rPr>
        <w:t xml:space="preserve">- </w:t>
      </w:r>
      <w:proofErr w:type="spellStart"/>
      <w:r w:rsidRPr="007D42C8">
        <w:rPr>
          <w:rFonts w:ascii="Trebuchet MS" w:hAnsi="Trebuchet MS"/>
          <w:color w:val="000000"/>
          <w:sz w:val="20"/>
          <w:szCs w:val="20"/>
        </w:rPr>
        <w:t>социография</w:t>
      </w:r>
      <w:proofErr w:type="spellEnd"/>
      <w:r w:rsidRPr="007D42C8">
        <w:rPr>
          <w:rFonts w:ascii="Trebuchet MS" w:hAnsi="Trebuchet MS"/>
          <w:color w:val="000000"/>
          <w:sz w:val="20"/>
          <w:szCs w:val="20"/>
        </w:rPr>
        <w:t>: социальный статус, образование, род занятий, ежемесячный доход, прочее</w:t>
      </w:r>
      <w:r w:rsidRPr="007D42C8">
        <w:rPr>
          <w:rFonts w:ascii="Trebuchet MS" w:hAnsi="Trebuchet MS"/>
          <w:color w:val="000000"/>
          <w:sz w:val="20"/>
          <w:szCs w:val="20"/>
        </w:rPr>
        <w:br/>
        <w:t>- поведение: авторитеты клиента, степень осведомленности о продукте, степень заинтересованности в продукте, степень приверженности данному продукту, интенсивность потребления, стереотипы восприятия/предрассудки</w:t>
      </w:r>
    </w:p>
    <w:p w14:paraId="6074397E" w14:textId="77777777" w:rsidR="004A781D" w:rsidRPr="007D42C8" w:rsidRDefault="00B37875" w:rsidP="00B37875">
      <w:pPr>
        <w:rPr>
          <w:rFonts w:ascii="Trebuchet MS" w:hAnsi="Trebuchet MS"/>
          <w:color w:val="000000"/>
          <w:sz w:val="20"/>
          <w:szCs w:val="20"/>
        </w:rPr>
      </w:pPr>
      <w:r w:rsidRPr="007D42C8">
        <w:rPr>
          <w:rFonts w:ascii="Trebuchet MS" w:hAnsi="Trebuchet MS"/>
          <w:color w:val="000000"/>
          <w:sz w:val="20"/>
          <w:szCs w:val="20"/>
        </w:rPr>
        <w:t>- образ жизни и психологический портрет</w:t>
      </w:r>
      <w:r w:rsidRPr="007D42C8">
        <w:rPr>
          <w:rFonts w:ascii="Trebuchet MS" w:hAnsi="Trebuchet MS"/>
          <w:color w:val="000000"/>
          <w:sz w:val="20"/>
          <w:szCs w:val="20"/>
        </w:rPr>
        <w:br/>
        <w:t>- соотношение мотиваций: рациональные/эмоциональные</w:t>
      </w:r>
    </w:p>
    <w:p w14:paraId="65CE8B49" w14:textId="77777777" w:rsidR="00B37875" w:rsidRPr="007D42C8" w:rsidRDefault="00B37875" w:rsidP="00B37875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4A781D" w:rsidRPr="007D42C8" w14:paraId="1E1D2239" w14:textId="77777777" w:rsidTr="004A781D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3FC25AAB" w14:textId="77777777" w:rsidR="004A781D" w:rsidRPr="007D42C8" w:rsidRDefault="004A781D" w:rsidP="00B37875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5EB69EDA" w14:textId="77777777" w:rsidR="00B37875" w:rsidRPr="007D42C8" w:rsidRDefault="00B37875" w:rsidP="00B37875">
      <w:pPr>
        <w:shd w:val="clear" w:color="auto" w:fill="FFFFFF"/>
        <w:rPr>
          <w:rFonts w:ascii="Trebuchet MS" w:hAnsi="Trebuchet MS" w:cs="Times New Roman"/>
          <w:color w:val="4089BD"/>
          <w:sz w:val="20"/>
          <w:szCs w:val="20"/>
        </w:rPr>
      </w:pPr>
    </w:p>
    <w:p w14:paraId="1EF8E93D" w14:textId="77777777" w:rsidR="00DD53DB" w:rsidRDefault="00DD53DB" w:rsidP="00B37875">
      <w:pPr>
        <w:shd w:val="clear" w:color="auto" w:fill="FFFFFF"/>
        <w:ind w:left="-709"/>
        <w:rPr>
          <w:rFonts w:ascii="Trebuchet MS" w:hAnsi="Trebuchet MS"/>
          <w:b/>
          <w:color w:val="4089BD"/>
          <w:sz w:val="20"/>
          <w:szCs w:val="20"/>
        </w:rPr>
      </w:pPr>
    </w:p>
    <w:p w14:paraId="4E188D0B" w14:textId="77777777" w:rsidR="00B37875" w:rsidRPr="007D42C8" w:rsidRDefault="00B37875" w:rsidP="00B37875">
      <w:pPr>
        <w:shd w:val="clear" w:color="auto" w:fill="FFFFFF"/>
        <w:ind w:left="-709"/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b/>
          <w:color w:val="4089BD"/>
          <w:sz w:val="20"/>
          <w:szCs w:val="20"/>
        </w:rPr>
        <w:t>3. ДЛЯ ЧЕГО?</w:t>
      </w:r>
    </w:p>
    <w:p w14:paraId="1EE7CE91" w14:textId="77777777" w:rsidR="00B37875" w:rsidRPr="007D42C8" w:rsidRDefault="00B37875" w:rsidP="00B37875">
      <w:pPr>
        <w:pStyle w:val="aa"/>
        <w:shd w:val="clear" w:color="auto" w:fill="FFFFFF"/>
        <w:ind w:left="1416" w:hanging="996"/>
        <w:rPr>
          <w:rFonts w:ascii="Trebuchet MS" w:hAnsi="Trebuchet MS"/>
          <w:color w:val="4089BD"/>
          <w:sz w:val="20"/>
          <w:szCs w:val="20"/>
        </w:rPr>
      </w:pPr>
    </w:p>
    <w:p w14:paraId="3DEC55E9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3.1. Для чего ваш продукт нужен потребителю? </w:t>
      </w:r>
    </w:p>
    <w:p w14:paraId="2EA89F31" w14:textId="77777777" w:rsidR="00B37875" w:rsidRPr="007D42C8" w:rsidRDefault="00B37875" w:rsidP="00B37875">
      <w:pPr>
        <w:pStyle w:val="aa"/>
        <w:shd w:val="clear" w:color="auto" w:fill="FFFFFF"/>
        <w:ind w:left="1416" w:hanging="996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Какие проблемы потребителя он решает, в чём облегчает его жизнь?</w:t>
      </w:r>
    </w:p>
    <w:p w14:paraId="15EFE296" w14:textId="77777777" w:rsidR="004A781D" w:rsidRPr="007D42C8" w:rsidRDefault="004A781D" w:rsidP="004A781D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4A781D" w:rsidRPr="007D42C8" w14:paraId="20EB05FE" w14:textId="77777777" w:rsidTr="004A781D">
        <w:trPr>
          <w:trHeight w:val="1057"/>
        </w:trPr>
        <w:tc>
          <w:tcPr>
            <w:tcW w:w="9855" w:type="dxa"/>
            <w:tcMar>
              <w:top w:w="85" w:type="dxa"/>
            </w:tcMar>
          </w:tcPr>
          <w:p w14:paraId="2ED4486B" w14:textId="77777777" w:rsidR="004A781D" w:rsidRPr="007D42C8" w:rsidRDefault="004A781D" w:rsidP="004A781D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7351A1EF" w14:textId="77777777" w:rsidR="004A781D" w:rsidRPr="007D42C8" w:rsidRDefault="004A781D" w:rsidP="004A781D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p w14:paraId="1DBE44AA" w14:textId="77777777" w:rsidR="00B37875" w:rsidRPr="007D42C8" w:rsidRDefault="00B37875" w:rsidP="00B37875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3.2. Когда и как потребитель будет пользоваться вашим продуктом чаще всего?</w:t>
      </w:r>
    </w:p>
    <w:p w14:paraId="275CE488" w14:textId="77777777" w:rsidR="004A781D" w:rsidRPr="007D42C8" w:rsidRDefault="004A781D" w:rsidP="004A781D">
      <w:pPr>
        <w:rPr>
          <w:rFonts w:ascii="Trebuchet MS" w:hAnsi="Trebuchet MS" w:cs="Times New Roman"/>
          <w:color w:val="4089BD"/>
          <w:sz w:val="20"/>
          <w:szCs w:val="20"/>
        </w:rPr>
      </w:pPr>
    </w:p>
    <w:p w14:paraId="31B806C8" w14:textId="77777777" w:rsidR="00B37875" w:rsidRPr="007D42C8" w:rsidRDefault="00B37875" w:rsidP="004A781D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4A781D" w:rsidRPr="007D42C8" w14:paraId="30864AB2" w14:textId="77777777" w:rsidTr="004A781D">
        <w:trPr>
          <w:trHeight w:val="1057"/>
        </w:trPr>
        <w:tc>
          <w:tcPr>
            <w:tcW w:w="9855" w:type="dxa"/>
            <w:tcMar>
              <w:top w:w="85" w:type="dxa"/>
            </w:tcMar>
          </w:tcPr>
          <w:p w14:paraId="7BE8E42B" w14:textId="77777777" w:rsidR="004A781D" w:rsidRPr="007D42C8" w:rsidRDefault="004A781D" w:rsidP="004A781D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2AEC58EB" w14:textId="77777777" w:rsidR="004A781D" w:rsidRPr="007D42C8" w:rsidRDefault="004A781D" w:rsidP="004A781D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p w14:paraId="481C096F" w14:textId="77777777" w:rsidR="00B37875" w:rsidRPr="007D42C8" w:rsidRDefault="00B37875" w:rsidP="004A781D">
      <w:pPr>
        <w:rPr>
          <w:rFonts w:ascii="Trebuchet MS" w:hAnsi="Trebuchet MS" w:cs="Times New Roman"/>
          <w:color w:val="4089BD"/>
          <w:sz w:val="20"/>
          <w:szCs w:val="20"/>
        </w:rPr>
      </w:pPr>
    </w:p>
    <w:p w14:paraId="76A2CDE6" w14:textId="77777777" w:rsidR="00B37875" w:rsidRPr="007D42C8" w:rsidRDefault="00B37875" w:rsidP="00B37875">
      <w:pPr>
        <w:shd w:val="clear" w:color="auto" w:fill="FFFFFF"/>
        <w:ind w:left="-476" w:hanging="233"/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b/>
          <w:color w:val="4089BD"/>
          <w:sz w:val="20"/>
          <w:szCs w:val="20"/>
        </w:rPr>
        <w:t>4.  ЧТО ЕЩЁ?</w:t>
      </w:r>
    </w:p>
    <w:p w14:paraId="5EC1E3F1" w14:textId="77777777" w:rsidR="00B37875" w:rsidRPr="007D42C8" w:rsidRDefault="00B37875" w:rsidP="00B37875">
      <w:pPr>
        <w:shd w:val="clear" w:color="auto" w:fill="FFFFFF"/>
        <w:ind w:hanging="233"/>
        <w:rPr>
          <w:rFonts w:ascii="Trebuchet MS" w:hAnsi="Trebuchet MS"/>
          <w:color w:val="000000"/>
          <w:sz w:val="20"/>
          <w:szCs w:val="20"/>
        </w:rPr>
      </w:pPr>
      <w:r w:rsidRPr="007D42C8">
        <w:rPr>
          <w:rFonts w:ascii="Trebuchet MS" w:hAnsi="Trebuchet MS"/>
          <w:color w:val="000000"/>
          <w:sz w:val="20"/>
          <w:szCs w:val="20"/>
        </w:rPr>
        <w:tab/>
      </w:r>
    </w:p>
    <w:p w14:paraId="4F528A43" w14:textId="77777777" w:rsidR="00B37875" w:rsidRPr="007D42C8" w:rsidRDefault="00B37875" w:rsidP="00B37875">
      <w:pPr>
        <w:shd w:val="clear" w:color="auto" w:fill="FFFFFF"/>
        <w:ind w:hanging="233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Что еще на ваш взгляд нам важно знать о продукте/бренде, чтобы наша работа была эффективнее?</w:t>
      </w:r>
    </w:p>
    <w:p w14:paraId="2C8F13E4" w14:textId="77777777" w:rsidR="004A781D" w:rsidRPr="007D42C8" w:rsidRDefault="004A781D" w:rsidP="004A781D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4A781D" w:rsidRPr="007D42C8" w14:paraId="40580EFC" w14:textId="77777777" w:rsidTr="005B359F">
        <w:trPr>
          <w:trHeight w:val="2730"/>
        </w:trPr>
        <w:tc>
          <w:tcPr>
            <w:tcW w:w="9855" w:type="dxa"/>
            <w:tcMar>
              <w:top w:w="85" w:type="dxa"/>
            </w:tcMar>
          </w:tcPr>
          <w:p w14:paraId="07FAECB8" w14:textId="77777777" w:rsidR="004A781D" w:rsidRPr="007D42C8" w:rsidRDefault="004A781D" w:rsidP="004A781D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0D439F9C" w14:textId="77777777" w:rsidR="004A781D" w:rsidRPr="007D42C8" w:rsidRDefault="004A781D" w:rsidP="004A781D">
      <w:pPr>
        <w:rPr>
          <w:rFonts w:ascii="Trebuchet MS" w:hAnsi="Trebuchet MS" w:cs="Times New Roman"/>
          <w:color w:val="4089BD"/>
          <w:sz w:val="20"/>
          <w:szCs w:val="20"/>
        </w:rPr>
      </w:pPr>
    </w:p>
    <w:p w14:paraId="764ED0C7" w14:textId="77777777" w:rsidR="004A781D" w:rsidRPr="007D42C8" w:rsidRDefault="004A781D" w:rsidP="001B60F0">
      <w:pPr>
        <w:ind w:hanging="426"/>
        <w:rPr>
          <w:rFonts w:ascii="Trebuchet MS" w:hAnsi="Trebuchet MS"/>
          <w:color w:val="0070C0"/>
          <w:sz w:val="20"/>
          <w:szCs w:val="20"/>
          <w:lang w:val="en-US"/>
        </w:rPr>
      </w:pPr>
    </w:p>
    <w:p w14:paraId="48AC4978" w14:textId="77777777" w:rsidR="001B60F0" w:rsidRPr="007D42C8" w:rsidRDefault="005B359F" w:rsidP="005B359F">
      <w:pPr>
        <w:rPr>
          <w:rFonts w:ascii="Trebuchet MS" w:hAnsi="Trebuchet MS"/>
          <w:color w:val="0070C0"/>
          <w:sz w:val="20"/>
          <w:szCs w:val="20"/>
          <w:lang w:val="en-US"/>
        </w:rPr>
      </w:pPr>
      <w:r w:rsidRPr="007D42C8">
        <w:rPr>
          <w:rFonts w:ascii="Trebuchet MS" w:hAnsi="Trebuchet MS"/>
          <w:color w:val="0070C0"/>
          <w:sz w:val="20"/>
          <w:szCs w:val="20"/>
          <w:lang w:val="en-US"/>
        </w:rPr>
        <w:br w:type="page"/>
      </w: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80"/>
      </w:tblGrid>
      <w:tr w:rsidR="00B37875" w:rsidRPr="007D42C8" w14:paraId="31E12640" w14:textId="77777777" w:rsidTr="00F14DC6">
        <w:trPr>
          <w:trHeight w:val="581"/>
        </w:trPr>
        <w:tc>
          <w:tcPr>
            <w:tcW w:w="675" w:type="dxa"/>
            <w:shd w:val="clear" w:color="auto" w:fill="4089BD"/>
          </w:tcPr>
          <w:p w14:paraId="148B5F15" w14:textId="77777777" w:rsidR="00B37875" w:rsidRPr="007D42C8" w:rsidRDefault="00B37875" w:rsidP="00F14DC6">
            <w:pPr>
              <w:jc w:val="center"/>
              <w:rPr>
                <w:rFonts w:ascii="Trebuchet MS" w:hAnsi="Trebuchet MS" w:cs="Times New Roman"/>
                <w:color w:val="F2F2F2" w:themeColor="background1" w:themeShade="F2"/>
                <w:sz w:val="20"/>
                <w:szCs w:val="20"/>
                <w:lang w:val="en-US"/>
              </w:rPr>
            </w:pPr>
            <w:r w:rsidRPr="007D42C8">
              <w:rPr>
                <w:rFonts w:ascii="Trebuchet MS" w:hAnsi="Trebuchet MS" w:cs="Times New Roman"/>
                <w:color w:val="F2F2F2" w:themeColor="background1" w:themeShade="F2"/>
                <w:sz w:val="48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9180" w:type="dxa"/>
            <w:vAlign w:val="center"/>
          </w:tcPr>
          <w:p w14:paraId="41CB5DFA" w14:textId="77777777" w:rsidR="00B37875" w:rsidRPr="007D42C8" w:rsidRDefault="00B37875" w:rsidP="00B37875">
            <w:pPr>
              <w:rPr>
                <w:rFonts w:ascii="Trebuchet MS" w:hAnsi="Trebuchet MS" w:cs="Times New Roman"/>
                <w:color w:val="4089BD"/>
                <w:sz w:val="40"/>
                <w:szCs w:val="20"/>
              </w:rPr>
            </w:pPr>
            <w:r w:rsidRPr="007D42C8">
              <w:rPr>
                <w:rFonts w:ascii="Trebuchet MS" w:hAnsi="Trebuchet MS" w:cs="Times New Roman"/>
                <w:color w:val="4089BD"/>
                <w:sz w:val="40"/>
                <w:szCs w:val="20"/>
              </w:rPr>
              <w:t xml:space="preserve"> Дизайн блок</w:t>
            </w:r>
          </w:p>
        </w:tc>
      </w:tr>
    </w:tbl>
    <w:p w14:paraId="25852457" w14:textId="77777777" w:rsidR="00B37875" w:rsidRPr="007D42C8" w:rsidRDefault="00B37875" w:rsidP="00B37875">
      <w:pPr>
        <w:rPr>
          <w:rFonts w:ascii="Trebuchet MS" w:hAnsi="Trebuchet MS" w:cs="Times New Roman"/>
          <w:b/>
          <w:color w:val="32495B"/>
          <w:sz w:val="20"/>
          <w:szCs w:val="20"/>
          <w:lang w:val="en-US"/>
        </w:rPr>
      </w:pPr>
    </w:p>
    <w:p w14:paraId="7FCFF531" w14:textId="77777777" w:rsidR="00B37875" w:rsidRPr="007D42C8" w:rsidRDefault="00F14DC6" w:rsidP="00B37875">
      <w:pPr>
        <w:ind w:left="-709"/>
        <w:rPr>
          <w:rFonts w:ascii="Trebuchet MS" w:hAnsi="Trebuchet MS" w:cs="Times New Roman"/>
          <w:b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b/>
          <w:color w:val="4089BD"/>
          <w:sz w:val="20"/>
          <w:szCs w:val="20"/>
          <w:lang w:val="en-US"/>
        </w:rPr>
        <w:t>5</w:t>
      </w:r>
      <w:r w:rsidRPr="007D42C8">
        <w:rPr>
          <w:rFonts w:ascii="Trebuchet MS" w:hAnsi="Trebuchet MS" w:cs="Times New Roman"/>
          <w:b/>
          <w:color w:val="4089BD"/>
          <w:sz w:val="20"/>
          <w:szCs w:val="20"/>
        </w:rPr>
        <w:t>. ЧТОБЫ ЧТО?</w:t>
      </w:r>
    </w:p>
    <w:p w14:paraId="67FE65F7" w14:textId="77777777" w:rsidR="00F14DC6" w:rsidRPr="007D42C8" w:rsidRDefault="00F14DC6" w:rsidP="00B37875">
      <w:pPr>
        <w:ind w:left="-709"/>
        <w:rPr>
          <w:rFonts w:ascii="Trebuchet MS" w:hAnsi="Trebuchet MS" w:cs="Times New Roman"/>
          <w:b/>
          <w:color w:val="4089BD"/>
          <w:sz w:val="20"/>
          <w:szCs w:val="20"/>
        </w:rPr>
      </w:pPr>
    </w:p>
    <w:p w14:paraId="259A96AA" w14:textId="77777777" w:rsidR="00B37875" w:rsidRPr="007D42C8" w:rsidRDefault="00C57A79" w:rsidP="00F14DC6">
      <w:pPr>
        <w:pStyle w:val="aa"/>
        <w:numPr>
          <w:ilvl w:val="1"/>
          <w:numId w:val="3"/>
        </w:numPr>
        <w:rPr>
          <w:rFonts w:ascii="Trebuchet MS" w:hAnsi="Trebuchet MS" w:cs="Times New Roman"/>
          <w:color w:val="4089BD"/>
          <w:sz w:val="20"/>
          <w:szCs w:val="20"/>
        </w:rPr>
      </w:pPr>
      <w:r>
        <w:rPr>
          <w:rFonts w:ascii="Trebuchet MS" w:hAnsi="Trebuchet MS"/>
          <w:color w:val="4089BD"/>
          <w:sz w:val="20"/>
          <w:szCs w:val="20"/>
        </w:rPr>
        <w:t xml:space="preserve"> </w:t>
      </w:r>
      <w:r w:rsidR="00F14DC6" w:rsidRPr="007D42C8">
        <w:rPr>
          <w:rFonts w:ascii="Trebuchet MS" w:hAnsi="Trebuchet MS"/>
          <w:color w:val="4089BD"/>
          <w:sz w:val="20"/>
          <w:szCs w:val="20"/>
        </w:rPr>
        <w:t>Для чего вам нужен?</w:t>
      </w:r>
      <w:r w:rsidR="00F14DC6" w:rsidRPr="007D42C8">
        <w:rPr>
          <w:rFonts w:ascii="Trebuchet MS" w:hAnsi="Trebuchet MS"/>
          <w:color w:val="4089BD"/>
          <w:sz w:val="20"/>
          <w:szCs w:val="20"/>
        </w:rPr>
        <w:br/>
        <w:t xml:space="preserve">Какие задачи должна решить разработка? </w:t>
      </w:r>
    </w:p>
    <w:p w14:paraId="3692BABF" w14:textId="77777777" w:rsidR="00B37875" w:rsidRPr="007D42C8" w:rsidRDefault="00B37875" w:rsidP="00B37875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B37875" w:rsidRPr="007D42C8" w14:paraId="101BEA5B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3612F3B3" w14:textId="77777777" w:rsidR="00B37875" w:rsidRPr="007D42C8" w:rsidRDefault="00B37875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19FA4DBF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32856411" w14:textId="77777777" w:rsidR="001B60F0" w:rsidRPr="007D42C8" w:rsidRDefault="001B60F0" w:rsidP="001B60F0">
      <w:pPr>
        <w:shd w:val="clear" w:color="auto" w:fill="FFFFFF"/>
        <w:rPr>
          <w:rFonts w:ascii="Trebuchet MS" w:hAnsi="Trebuchet MS"/>
          <w:sz w:val="20"/>
          <w:szCs w:val="20"/>
        </w:rPr>
      </w:pPr>
    </w:p>
    <w:p w14:paraId="425CA52F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5.2.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Точки контакта и носители. Где ваш логотип/фирменный стиль будет чаще всего видеть потребитель?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027C906A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7739E113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7FBCE561" w14:textId="77777777" w:rsidR="001B60F0" w:rsidRPr="007D42C8" w:rsidRDefault="001B60F0" w:rsidP="00F14DC6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0CB8C742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27C0F3B0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5.3.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Какие ощущения у потребителя должно вызвать визуальное оформление?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  <w:t xml:space="preserve">Какой образ и характер бренда должен быть сформирован?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3F4520CE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30517012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5A085680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0CEB5A46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3BF2E6E1" w14:textId="77777777" w:rsidR="001B60F0" w:rsidRPr="007D42C8" w:rsidRDefault="00103B6C" w:rsidP="00103B6C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5.4.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По каким критериям будет оцениваться эффективность разработки? </w:t>
      </w:r>
    </w:p>
    <w:p w14:paraId="70900919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57358507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60B9E93C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3B3D3C67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3743139C" w14:textId="77777777" w:rsidR="001B60F0" w:rsidRPr="007D42C8" w:rsidRDefault="001B60F0" w:rsidP="001B60F0">
      <w:pPr>
        <w:rPr>
          <w:rFonts w:ascii="Trebuchet MS" w:hAnsi="Trebuchet MS"/>
          <w:color w:val="000000"/>
          <w:sz w:val="20"/>
          <w:szCs w:val="20"/>
        </w:rPr>
      </w:pPr>
    </w:p>
    <w:p w14:paraId="2354197F" w14:textId="77777777" w:rsidR="001B60F0" w:rsidRPr="007D42C8" w:rsidRDefault="00103B6C" w:rsidP="00103B6C">
      <w:pPr>
        <w:ind w:left="-709"/>
        <w:rPr>
          <w:rFonts w:ascii="Trebuchet MS" w:hAnsi="Trebuchet MS" w:cs="Times New Roman"/>
          <w:b/>
          <w:color w:val="4089BD"/>
          <w:sz w:val="20"/>
          <w:szCs w:val="20"/>
        </w:rPr>
      </w:pPr>
      <w:r w:rsidRPr="00E34D64">
        <w:rPr>
          <w:rFonts w:ascii="Trebuchet MS" w:hAnsi="Trebuchet MS" w:cs="Times New Roman"/>
          <w:b/>
          <w:color w:val="4089BD"/>
          <w:sz w:val="20"/>
          <w:szCs w:val="20"/>
        </w:rPr>
        <w:t>5</w:t>
      </w:r>
      <w:r w:rsidRPr="007D42C8">
        <w:rPr>
          <w:rFonts w:ascii="Trebuchet MS" w:hAnsi="Trebuchet MS" w:cs="Times New Roman"/>
          <w:b/>
          <w:color w:val="4089BD"/>
          <w:sz w:val="20"/>
          <w:szCs w:val="20"/>
        </w:rPr>
        <w:t xml:space="preserve">. </w:t>
      </w:r>
      <w:r w:rsidR="001B60F0" w:rsidRPr="007D42C8">
        <w:rPr>
          <w:rFonts w:ascii="Trebuchet MS" w:hAnsi="Trebuchet MS"/>
          <w:b/>
          <w:color w:val="4089BD"/>
          <w:sz w:val="20"/>
          <w:szCs w:val="20"/>
        </w:rPr>
        <w:t>ФОРМА И СОДЕРЖАНИЕ</w:t>
      </w:r>
    </w:p>
    <w:p w14:paraId="6C62DE19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27EF516E" w14:textId="77777777" w:rsidR="00F14DC6" w:rsidRPr="007D42C8" w:rsidRDefault="00103B6C" w:rsidP="00103B6C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6.1.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Языковые версии (кириллица, латиница и т.д.)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462B1AE8" w14:textId="77777777" w:rsidTr="005B359F">
        <w:trPr>
          <w:trHeight w:val="454"/>
        </w:trPr>
        <w:tc>
          <w:tcPr>
            <w:tcW w:w="9855" w:type="dxa"/>
            <w:tcMar>
              <w:top w:w="85" w:type="dxa"/>
            </w:tcMar>
          </w:tcPr>
          <w:p w14:paraId="2313B59D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7EB40C12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5C400DEA" w14:textId="77777777" w:rsidR="001B60F0" w:rsidRPr="007D42C8" w:rsidRDefault="00103B6C" w:rsidP="00103B6C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6.2.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Название (для каждой языковой версии)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</w:r>
    </w:p>
    <w:p w14:paraId="2062C21F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19448315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07BDD943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746588C1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763C42EE" w14:textId="77777777" w:rsidR="001B60F0" w:rsidRPr="007D42C8" w:rsidRDefault="00103B6C" w:rsidP="00103B6C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6.3.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>Какие визуальные образы отражают суть вашего бренда?</w:t>
      </w:r>
    </w:p>
    <w:p w14:paraId="00E0972E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031DC3E8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431476C9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27F153C7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7027D17C" w14:textId="77777777" w:rsidR="001B60F0" w:rsidRPr="007D42C8" w:rsidRDefault="005B359F" w:rsidP="005B359F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lastRenderedPageBreak/>
        <w:t xml:space="preserve">6.4 .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>Какие образы и решения, на ваш взгляд, недопустимы для использования и почему?</w:t>
      </w:r>
    </w:p>
    <w:p w14:paraId="429C6ADF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36D1E31C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05BCCB5A" w14:textId="77777777" w:rsidR="00F14DC6" w:rsidRPr="007D42C8" w:rsidRDefault="00F14DC6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2D02717B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51C83A06" w14:textId="77777777" w:rsidR="001B60F0" w:rsidRPr="00E34D64" w:rsidRDefault="001B60F0" w:rsidP="005B359F">
      <w:pPr>
        <w:shd w:val="clear" w:color="auto" w:fill="FFFFFF"/>
        <w:rPr>
          <w:rFonts w:ascii="Trebuchet MS" w:hAnsi="Trebuchet MS"/>
          <w:color w:val="000000"/>
          <w:sz w:val="20"/>
          <w:szCs w:val="20"/>
        </w:rPr>
      </w:pPr>
    </w:p>
    <w:p w14:paraId="0966D6D1" w14:textId="77777777" w:rsidR="001B60F0" w:rsidRPr="007D42C8" w:rsidRDefault="005B359F" w:rsidP="005B359F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6.5.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>Какой ХАРАКТЕР логотипа и стиля, на ваш взгляд, предпочтителен для с</w:t>
      </w:r>
      <w:r w:rsidR="00136E7F" w:rsidRPr="007D42C8">
        <w:rPr>
          <w:rFonts w:ascii="Trebuchet MS" w:hAnsi="Trebuchet MS"/>
          <w:color w:val="4089BD"/>
          <w:sz w:val="20"/>
          <w:szCs w:val="20"/>
        </w:rPr>
        <w:t>оздания желаемого образа бренда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>?</w:t>
      </w:r>
    </w:p>
    <w:p w14:paraId="494BD336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sz w:val="20"/>
          <w:szCs w:val="20"/>
        </w:rPr>
      </w:pPr>
    </w:p>
    <w:p w14:paraId="7CF29CCC" w14:textId="77777777" w:rsidR="00F14DC6" w:rsidRPr="007D42C8" w:rsidRDefault="00F14DC6" w:rsidP="00F14DC6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14DC6" w:rsidRPr="007D42C8" w14:paraId="0F1B9F66" w14:textId="77777777" w:rsidTr="00F14DC6">
        <w:trPr>
          <w:trHeight w:val="830"/>
        </w:trPr>
        <w:tc>
          <w:tcPr>
            <w:tcW w:w="9855" w:type="dxa"/>
            <w:tcMar>
              <w:top w:w="85" w:type="dxa"/>
            </w:tcMar>
          </w:tcPr>
          <w:p w14:paraId="02764AAE" w14:textId="77777777" w:rsidR="00F14DC6" w:rsidRPr="007D42C8" w:rsidRDefault="005B359F" w:rsidP="00F14DC6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  <w:r w:rsidRPr="007D42C8"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  <w:t xml:space="preserve">Например: </w:t>
            </w:r>
            <w:r w:rsidRPr="007D42C8">
              <w:rPr>
                <w:rFonts w:ascii="Trebuchet MS" w:hAnsi="Trebuchet MS"/>
                <w:i/>
                <w:color w:val="000000"/>
                <w:sz w:val="20"/>
                <w:szCs w:val="20"/>
              </w:rPr>
              <w:t>сдержанный, экспрессивный, роман</w:t>
            </w:r>
            <w:r w:rsidR="00136E7F" w:rsidRPr="007D42C8">
              <w:rPr>
                <w:rFonts w:ascii="Trebuchet MS" w:hAnsi="Trebuchet MS"/>
                <w:i/>
                <w:color w:val="000000"/>
                <w:sz w:val="20"/>
                <w:szCs w:val="20"/>
              </w:rPr>
              <w:t>тичный, мужской, волевой и т.д.</w:t>
            </w:r>
          </w:p>
        </w:tc>
      </w:tr>
    </w:tbl>
    <w:p w14:paraId="31BEC9A6" w14:textId="77777777" w:rsidR="001B60F0" w:rsidRPr="007D42C8" w:rsidRDefault="001B60F0" w:rsidP="001B60F0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7F4ABB9E" w14:textId="77777777" w:rsidR="001B60F0" w:rsidRPr="007D42C8" w:rsidRDefault="005B359F" w:rsidP="005B359F">
      <w:pPr>
        <w:shd w:val="clear" w:color="auto" w:fill="FFFFFF"/>
        <w:rPr>
          <w:rFonts w:ascii="Trebuchet MS" w:hAnsi="Trebuchet MS"/>
          <w:color w:val="4089BD"/>
          <w:sz w:val="20"/>
          <w:szCs w:val="20"/>
          <w:u w:val="single"/>
        </w:rPr>
      </w:pPr>
      <w:r w:rsidRPr="007D42C8">
        <w:rPr>
          <w:rFonts w:ascii="Trebuchet MS" w:hAnsi="Trebuchet MS"/>
          <w:color w:val="4089BD"/>
          <w:sz w:val="20"/>
          <w:szCs w:val="20"/>
        </w:rPr>
        <w:t xml:space="preserve">6.6.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t xml:space="preserve">Какой ТИП логотипа, на ваш взгляд, предпочтителен для создания желаемого образа бренда? </w:t>
      </w:r>
      <w:r w:rsidR="001B60F0" w:rsidRPr="007D42C8">
        <w:rPr>
          <w:rFonts w:ascii="Trebuchet MS" w:hAnsi="Trebuchet MS"/>
          <w:color w:val="4089BD"/>
          <w:sz w:val="20"/>
          <w:szCs w:val="20"/>
        </w:rPr>
        <w:br/>
      </w:r>
      <w:r w:rsidR="001B60F0" w:rsidRPr="007D42C8">
        <w:rPr>
          <w:rFonts w:ascii="Trebuchet MS" w:hAnsi="Trebuchet MS"/>
          <w:color w:val="4089BD"/>
          <w:sz w:val="20"/>
          <w:szCs w:val="20"/>
          <w:u w:val="single"/>
        </w:rPr>
        <w:t>Выделите подчеркиванием.</w:t>
      </w:r>
    </w:p>
    <w:p w14:paraId="710CA630" w14:textId="77777777" w:rsidR="005D4A8A" w:rsidRPr="007D42C8" w:rsidRDefault="005D4A8A" w:rsidP="005D4A8A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W w:w="9766" w:type="dxa"/>
        <w:jc w:val="center"/>
        <w:tblBorders>
          <w:top w:val="dashSmallGap" w:sz="2" w:space="0" w:color="A6A6A6" w:themeColor="background1" w:themeShade="A6"/>
          <w:left w:val="dashSmallGap" w:sz="2" w:space="0" w:color="A6A6A6" w:themeColor="background1" w:themeShade="A6"/>
          <w:bottom w:val="dashSmallGap" w:sz="2" w:space="0" w:color="A6A6A6" w:themeColor="background1" w:themeShade="A6"/>
          <w:right w:val="dashSmallGap" w:sz="2" w:space="0" w:color="A6A6A6" w:themeColor="background1" w:themeShade="A6"/>
          <w:insideH w:val="dashSmallGap" w:sz="2" w:space="0" w:color="A6A6A6" w:themeColor="background1" w:themeShade="A6"/>
          <w:insideV w:val="dashSmallGap" w:sz="2" w:space="0" w:color="A6A6A6" w:themeColor="background1" w:themeShade="A6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254"/>
        <w:gridCol w:w="3254"/>
        <w:gridCol w:w="3258"/>
      </w:tblGrid>
      <w:tr w:rsidR="00136E7F" w:rsidRPr="007D42C8" w14:paraId="10E087C1" w14:textId="77777777" w:rsidTr="00136E7F">
        <w:trPr>
          <w:trHeight w:val="125"/>
          <w:jc w:val="center"/>
        </w:trPr>
        <w:tc>
          <w:tcPr>
            <w:tcW w:w="3254" w:type="dxa"/>
            <w:tcMar>
              <w:top w:w="85" w:type="dxa"/>
              <w:bottom w:w="85" w:type="dxa"/>
            </w:tcMar>
          </w:tcPr>
          <w:p w14:paraId="0D508124" w14:textId="77777777" w:rsidR="00136E7F" w:rsidRPr="007D42C8" w:rsidRDefault="00136E7F" w:rsidP="00136E7F">
            <w:pPr>
              <w:ind w:left="-108"/>
              <w:jc w:val="center"/>
              <w:rPr>
                <w:rFonts w:ascii="Trebuchet MS" w:hAnsi="Trebuchet MS"/>
                <w:bCs/>
                <w:color w:val="000000"/>
              </w:rPr>
            </w:pPr>
            <w:r w:rsidRPr="007D42C8">
              <w:rPr>
                <w:rFonts w:ascii="Trebuchet MS" w:hAnsi="Trebuchet MS"/>
                <w:i/>
                <w:noProof/>
                <w:lang w:val="en-US"/>
              </w:rPr>
              <w:drawing>
                <wp:inline distT="0" distB="0" distL="0" distR="0" wp14:anchorId="0B1F250D" wp14:editId="44DD206A">
                  <wp:extent cx="1333500" cy="863600"/>
                  <wp:effectExtent l="0" t="0" r="12700" b="0"/>
                  <wp:docPr id="282" name="Рисунок 25" descr="Описание: Описание: C:\Users\user\Dropbox\!Happy Work\Бриф на лого\acme-word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C:\Users\user\Dropbox\!Happy Work\Бриф на лого\acme-word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tcMar>
              <w:top w:w="85" w:type="dxa"/>
              <w:bottom w:w="85" w:type="dxa"/>
            </w:tcMar>
          </w:tcPr>
          <w:p w14:paraId="647705BD" w14:textId="77777777" w:rsidR="00136E7F" w:rsidRPr="007D42C8" w:rsidRDefault="00136E7F" w:rsidP="00136E7F">
            <w:pPr>
              <w:ind w:left="-113"/>
              <w:jc w:val="center"/>
              <w:rPr>
                <w:rFonts w:ascii="Trebuchet MS" w:hAnsi="Trebuchet MS"/>
                <w:bCs/>
                <w:color w:val="000000"/>
              </w:rPr>
            </w:pPr>
            <w:r w:rsidRPr="007D42C8">
              <w:rPr>
                <w:rFonts w:ascii="Trebuchet MS" w:hAnsi="Trebuchet MS"/>
                <w:i/>
                <w:noProof/>
                <w:lang w:val="en-US"/>
              </w:rPr>
              <w:drawing>
                <wp:inline distT="0" distB="0" distL="0" distR="0" wp14:anchorId="7231614A" wp14:editId="6B6E4B77">
                  <wp:extent cx="1333500" cy="863600"/>
                  <wp:effectExtent l="0" t="0" r="12700" b="0"/>
                  <wp:docPr id="281" name="Рисунок 27" descr="Описание: Описание: C:\Users\user\Dropbox\!Happy Work\Бриф на лого\acme-pictorial-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Описание: C:\Users\user\Dropbox\!Happy Work\Бриф на лого\acme-pictorial-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tcMar>
              <w:top w:w="85" w:type="dxa"/>
              <w:bottom w:w="85" w:type="dxa"/>
            </w:tcMar>
          </w:tcPr>
          <w:p w14:paraId="4523FE53" w14:textId="77777777" w:rsidR="00136E7F" w:rsidRPr="007D42C8" w:rsidRDefault="00136E7F" w:rsidP="00136E7F">
            <w:pPr>
              <w:ind w:left="-105"/>
              <w:jc w:val="center"/>
              <w:rPr>
                <w:rFonts w:ascii="Trebuchet MS" w:hAnsi="Trebuchet MS"/>
                <w:bCs/>
                <w:color w:val="000000"/>
              </w:rPr>
            </w:pPr>
            <w:r w:rsidRPr="007D42C8">
              <w:rPr>
                <w:rFonts w:ascii="Trebuchet MS" w:hAnsi="Trebuchet MS"/>
                <w:i/>
                <w:noProof/>
                <w:lang w:val="en-US"/>
              </w:rPr>
              <w:drawing>
                <wp:inline distT="0" distB="0" distL="0" distR="0" wp14:anchorId="0152108A" wp14:editId="44513ECC">
                  <wp:extent cx="1333500" cy="863600"/>
                  <wp:effectExtent l="0" t="0" r="12700" b="0"/>
                  <wp:docPr id="280" name="Рисунок 28" descr="Описание: Описание: C:\Users\user\Dropbox\!Happy Work\Бриф на лого\acme-abstract-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Описание: C:\Users\user\Dropbox\!Happy Work\Бриф на лого\acme-abstract-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7F" w:rsidRPr="007D42C8" w14:paraId="2A2F1537" w14:textId="77777777" w:rsidTr="00136E7F">
        <w:trPr>
          <w:trHeight w:val="120"/>
          <w:jc w:val="center"/>
        </w:trPr>
        <w:tc>
          <w:tcPr>
            <w:tcW w:w="3254" w:type="dxa"/>
            <w:tcMar>
              <w:top w:w="85" w:type="dxa"/>
              <w:bottom w:w="85" w:type="dxa"/>
            </w:tcMar>
          </w:tcPr>
          <w:p w14:paraId="10C4A32D" w14:textId="77777777" w:rsidR="00136E7F" w:rsidRPr="007D42C8" w:rsidRDefault="00136E7F" w:rsidP="00136E7F">
            <w:pPr>
              <w:ind w:left="98" w:right="337"/>
              <w:rPr>
                <w:rFonts w:ascii="Trebuchet MS" w:hAnsi="Trebuchet MS" w:cs="Times New Roman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Слово – знак</w:t>
            </w:r>
          </w:p>
          <w:p w14:paraId="62B4A154" w14:textId="77777777" w:rsidR="00914EDA" w:rsidRPr="007D42C8" w:rsidRDefault="00914EDA" w:rsidP="00136E7F">
            <w:pPr>
              <w:ind w:left="98" w:right="337"/>
              <w:rPr>
                <w:rFonts w:ascii="Trebuchet MS" w:hAnsi="Trebuchet MS" w:cs="Times New Roman"/>
                <w:b/>
                <w:sz w:val="20"/>
              </w:rPr>
            </w:pPr>
          </w:p>
          <w:p w14:paraId="469E0542" w14:textId="77777777" w:rsidR="00136E7F" w:rsidRPr="007D42C8" w:rsidRDefault="00136E7F" w:rsidP="00136E7F">
            <w:pPr>
              <w:ind w:left="98"/>
              <w:rPr>
                <w:rFonts w:ascii="Trebuchet MS" w:hAnsi="Trebuchet MS"/>
                <w:bCs/>
                <w:color w:val="000000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Название вашей компании в стилизованном написании становится логотипом</w:t>
            </w:r>
            <w:r w:rsidRPr="00C57A79">
              <w:rPr>
                <w:rFonts w:ascii="Trebuchet MS" w:hAnsi="Trebuchet MS"/>
                <w:color w:val="A6A6A6" w:themeColor="background1" w:themeShade="A6"/>
                <w:sz w:val="20"/>
              </w:rPr>
              <w:t>.</w:t>
            </w:r>
          </w:p>
        </w:tc>
        <w:tc>
          <w:tcPr>
            <w:tcW w:w="3254" w:type="dxa"/>
            <w:tcMar>
              <w:top w:w="85" w:type="dxa"/>
              <w:bottom w:w="85" w:type="dxa"/>
            </w:tcMar>
          </w:tcPr>
          <w:p w14:paraId="373C847A" w14:textId="77777777" w:rsidR="00136E7F" w:rsidRPr="00E34D64" w:rsidRDefault="00136E7F" w:rsidP="00136E7F">
            <w:pPr>
              <w:ind w:left="104" w:right="337"/>
              <w:rPr>
                <w:rFonts w:ascii="Trebuchet MS" w:hAnsi="Trebuchet MS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Графический знак</w:t>
            </w:r>
          </w:p>
          <w:p w14:paraId="27B30B72" w14:textId="77777777" w:rsidR="00914EDA" w:rsidRPr="00E34D64" w:rsidRDefault="00914EDA" w:rsidP="00136E7F">
            <w:pPr>
              <w:ind w:left="104" w:right="337"/>
              <w:rPr>
                <w:rFonts w:ascii="Trebuchet MS" w:hAnsi="Trebuchet MS"/>
                <w:b/>
                <w:sz w:val="20"/>
              </w:rPr>
            </w:pPr>
          </w:p>
          <w:p w14:paraId="1ACAE710" w14:textId="77777777" w:rsidR="00136E7F" w:rsidRPr="00C57A79" w:rsidRDefault="00136E7F" w:rsidP="00136E7F">
            <w:pPr>
              <w:ind w:left="104"/>
              <w:rPr>
                <w:rFonts w:ascii="Trebuchet MS" w:hAnsi="Trebuchet MS"/>
                <w:bCs/>
                <w:i/>
                <w:color w:val="A6A6A6" w:themeColor="background1" w:themeShade="A6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Для представления вашего бизнеса используется легко распознаваемая форма или образ.</w:t>
            </w:r>
          </w:p>
        </w:tc>
        <w:tc>
          <w:tcPr>
            <w:tcW w:w="3258" w:type="dxa"/>
            <w:tcMar>
              <w:top w:w="85" w:type="dxa"/>
              <w:bottom w:w="85" w:type="dxa"/>
            </w:tcMar>
          </w:tcPr>
          <w:p w14:paraId="750F11B3" w14:textId="77777777" w:rsidR="00136E7F" w:rsidRPr="007D42C8" w:rsidRDefault="00136E7F" w:rsidP="00136E7F">
            <w:pPr>
              <w:ind w:left="111" w:right="337"/>
              <w:rPr>
                <w:rFonts w:ascii="Trebuchet MS" w:hAnsi="Trebuchet MS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Абстрактный знак</w:t>
            </w:r>
          </w:p>
          <w:p w14:paraId="5E26E567" w14:textId="77777777" w:rsidR="00914EDA" w:rsidRPr="007D42C8" w:rsidRDefault="00914EDA" w:rsidP="00136E7F">
            <w:pPr>
              <w:ind w:left="111" w:right="337"/>
              <w:rPr>
                <w:rFonts w:ascii="Trebuchet MS" w:hAnsi="Trebuchet MS"/>
                <w:b/>
                <w:sz w:val="20"/>
              </w:rPr>
            </w:pPr>
          </w:p>
          <w:p w14:paraId="153B977B" w14:textId="77777777" w:rsidR="00136E7F" w:rsidRPr="00C57A79" w:rsidRDefault="00136E7F" w:rsidP="00136E7F">
            <w:pPr>
              <w:ind w:left="111"/>
              <w:rPr>
                <w:rFonts w:ascii="Trebuchet MS" w:hAnsi="Trebuchet MS"/>
                <w:bCs/>
                <w:i/>
                <w:color w:val="A6A6A6" w:themeColor="background1" w:themeShade="A6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Для того чтобы передать ценности вашего бизнеса используется абстрактная форма или символ.</w:t>
            </w:r>
          </w:p>
        </w:tc>
      </w:tr>
      <w:tr w:rsidR="00136E7F" w:rsidRPr="007D42C8" w14:paraId="59E0495C" w14:textId="77777777" w:rsidTr="00136E7F">
        <w:trPr>
          <w:trHeight w:val="120"/>
          <w:jc w:val="center"/>
        </w:trPr>
        <w:tc>
          <w:tcPr>
            <w:tcW w:w="3254" w:type="dxa"/>
            <w:tcMar>
              <w:top w:w="85" w:type="dxa"/>
              <w:bottom w:w="85" w:type="dxa"/>
            </w:tcMar>
          </w:tcPr>
          <w:p w14:paraId="6B4D960D" w14:textId="77777777" w:rsidR="00136E7F" w:rsidRPr="007D42C8" w:rsidRDefault="00136E7F" w:rsidP="00136E7F">
            <w:pPr>
              <w:ind w:left="-108"/>
              <w:jc w:val="center"/>
              <w:rPr>
                <w:rFonts w:ascii="Trebuchet MS" w:hAnsi="Trebuchet MS"/>
                <w:bCs/>
                <w:color w:val="000000"/>
                <w:sz w:val="20"/>
              </w:rPr>
            </w:pPr>
            <w:r w:rsidRPr="007D42C8">
              <w:rPr>
                <w:rFonts w:ascii="Trebuchet MS" w:hAnsi="Trebuchet MS"/>
                <w:noProof/>
                <w:sz w:val="20"/>
                <w:lang w:val="en-US"/>
              </w:rPr>
              <w:drawing>
                <wp:inline distT="0" distB="0" distL="0" distR="0" wp14:anchorId="7BE2E895" wp14:editId="4B018494">
                  <wp:extent cx="1333500" cy="863600"/>
                  <wp:effectExtent l="0" t="0" r="12700" b="0"/>
                  <wp:docPr id="279" name="Рисунок 29" descr="Описание: Описание: C:\Users\user\Dropbox\!Happy Work\Бриф на лого\acme-letterf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Описание: C:\Users\user\Dropbox\!Happy Work\Бриф на лого\acme-letterfo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tcMar>
              <w:top w:w="85" w:type="dxa"/>
              <w:bottom w:w="85" w:type="dxa"/>
            </w:tcMar>
          </w:tcPr>
          <w:p w14:paraId="1A825DF9" w14:textId="77777777" w:rsidR="00136E7F" w:rsidRPr="007D42C8" w:rsidRDefault="00136E7F" w:rsidP="00136E7F">
            <w:pPr>
              <w:ind w:left="-108"/>
              <w:jc w:val="center"/>
              <w:rPr>
                <w:rFonts w:ascii="Trebuchet MS" w:hAnsi="Trebuchet MS"/>
                <w:bCs/>
                <w:color w:val="000000"/>
                <w:sz w:val="20"/>
              </w:rPr>
            </w:pPr>
            <w:r w:rsidRPr="007D42C8">
              <w:rPr>
                <w:rFonts w:ascii="Trebuchet MS" w:hAnsi="Trebuchet MS"/>
                <w:noProof/>
                <w:sz w:val="20"/>
                <w:lang w:val="en-US"/>
              </w:rPr>
              <w:drawing>
                <wp:inline distT="0" distB="0" distL="0" distR="0" wp14:anchorId="144803B3" wp14:editId="29C2AD04">
                  <wp:extent cx="1333500" cy="863600"/>
                  <wp:effectExtent l="0" t="0" r="12700" b="0"/>
                  <wp:docPr id="278" name="Рисунок 30" descr="Описание: Описание: C:\Users\user\Dropbox\!Happy Work\Бриф на лого\acme-charac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C:\Users\user\Dropbox\!Happy Work\Бриф на лого\acme-charac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tcMar>
              <w:top w:w="85" w:type="dxa"/>
              <w:bottom w:w="85" w:type="dxa"/>
            </w:tcMar>
          </w:tcPr>
          <w:p w14:paraId="165BC6A4" w14:textId="77777777" w:rsidR="00136E7F" w:rsidRPr="007D42C8" w:rsidRDefault="00136E7F" w:rsidP="00136E7F">
            <w:pPr>
              <w:ind w:left="-113"/>
              <w:jc w:val="center"/>
              <w:rPr>
                <w:rFonts w:ascii="Trebuchet MS" w:hAnsi="Trebuchet MS"/>
                <w:bCs/>
                <w:color w:val="000000"/>
                <w:sz w:val="20"/>
              </w:rPr>
            </w:pPr>
            <w:r w:rsidRPr="007D42C8">
              <w:rPr>
                <w:rFonts w:ascii="Trebuchet MS" w:hAnsi="Trebuchet MS"/>
                <w:noProof/>
                <w:sz w:val="20"/>
                <w:lang w:val="en-US"/>
              </w:rPr>
              <w:drawing>
                <wp:inline distT="0" distB="0" distL="0" distR="0" wp14:anchorId="2C7434C4" wp14:editId="01191388">
                  <wp:extent cx="1333500" cy="863600"/>
                  <wp:effectExtent l="0" t="0" r="12700" b="0"/>
                  <wp:docPr id="277" name="Рисунок 31" descr="Описание: Описание: C:\Users\user\Dropbox\!Happy Work\Бриф на лого\acme-emb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C:\Users\user\Dropbox\!Happy Work\Бриф на лого\acme-embl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7F" w:rsidRPr="007D42C8" w14:paraId="0DA0903F" w14:textId="77777777" w:rsidTr="00136E7F">
        <w:trPr>
          <w:trHeight w:val="120"/>
          <w:jc w:val="center"/>
        </w:trPr>
        <w:tc>
          <w:tcPr>
            <w:tcW w:w="3254" w:type="dxa"/>
            <w:tcMar>
              <w:top w:w="85" w:type="dxa"/>
              <w:bottom w:w="85" w:type="dxa"/>
            </w:tcMar>
          </w:tcPr>
          <w:p w14:paraId="0C6B28B7" w14:textId="77777777" w:rsidR="00136E7F" w:rsidRPr="007D42C8" w:rsidRDefault="00136E7F" w:rsidP="00136E7F">
            <w:pPr>
              <w:ind w:right="337"/>
              <w:rPr>
                <w:rFonts w:ascii="Trebuchet MS" w:hAnsi="Trebuchet MS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Лигатура</w:t>
            </w:r>
          </w:p>
          <w:p w14:paraId="0605A33D" w14:textId="77777777" w:rsidR="00914EDA" w:rsidRPr="007D42C8" w:rsidRDefault="00914EDA" w:rsidP="00136E7F">
            <w:pPr>
              <w:ind w:right="337"/>
              <w:rPr>
                <w:rFonts w:ascii="Trebuchet MS" w:hAnsi="Trebuchet MS"/>
                <w:b/>
                <w:sz w:val="20"/>
              </w:rPr>
            </w:pPr>
          </w:p>
          <w:p w14:paraId="21541BD3" w14:textId="77777777" w:rsidR="00136E7F" w:rsidRPr="00C57A79" w:rsidRDefault="00136E7F" w:rsidP="00136E7F">
            <w:pPr>
              <w:rPr>
                <w:rFonts w:ascii="Trebuchet MS" w:hAnsi="Trebuchet MS"/>
                <w:bCs/>
                <w:i/>
                <w:color w:val="A6A6A6" w:themeColor="background1" w:themeShade="A6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 xml:space="preserve">В </w:t>
            </w:r>
            <w:r w:rsid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логотипе используются инициалы/</w:t>
            </w: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аббревиатура названия вашего бизнеса.</w:t>
            </w:r>
          </w:p>
        </w:tc>
        <w:tc>
          <w:tcPr>
            <w:tcW w:w="3254" w:type="dxa"/>
            <w:tcMar>
              <w:top w:w="85" w:type="dxa"/>
              <w:bottom w:w="85" w:type="dxa"/>
            </w:tcMar>
          </w:tcPr>
          <w:p w14:paraId="32BC3E20" w14:textId="77777777" w:rsidR="00136E7F" w:rsidRPr="007D42C8" w:rsidRDefault="00136E7F" w:rsidP="00136E7F">
            <w:pPr>
              <w:ind w:left="104" w:right="337"/>
              <w:rPr>
                <w:rFonts w:ascii="Trebuchet MS" w:hAnsi="Trebuchet MS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Персонаж</w:t>
            </w:r>
          </w:p>
          <w:p w14:paraId="7AA82E9C" w14:textId="77777777" w:rsidR="00914EDA" w:rsidRPr="007D42C8" w:rsidRDefault="00914EDA" w:rsidP="00136E7F">
            <w:pPr>
              <w:ind w:left="104" w:right="337"/>
              <w:rPr>
                <w:rFonts w:ascii="Trebuchet MS" w:hAnsi="Trebuchet MS"/>
                <w:b/>
                <w:sz w:val="20"/>
              </w:rPr>
            </w:pPr>
          </w:p>
          <w:p w14:paraId="21110079" w14:textId="77777777" w:rsidR="00136E7F" w:rsidRPr="00C57A79" w:rsidRDefault="00136E7F" w:rsidP="00136E7F">
            <w:pPr>
              <w:ind w:left="104"/>
              <w:rPr>
                <w:rFonts w:ascii="Trebuchet MS" w:hAnsi="Trebuchet MS"/>
                <w:bCs/>
                <w:i/>
                <w:color w:val="A6A6A6" w:themeColor="background1" w:themeShade="A6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Ваш бизнес олицетворяет персонаж (маскот).</w:t>
            </w:r>
          </w:p>
        </w:tc>
        <w:tc>
          <w:tcPr>
            <w:tcW w:w="3258" w:type="dxa"/>
            <w:tcMar>
              <w:top w:w="85" w:type="dxa"/>
              <w:bottom w:w="85" w:type="dxa"/>
            </w:tcMar>
          </w:tcPr>
          <w:p w14:paraId="244BE7B8" w14:textId="77777777" w:rsidR="00136E7F" w:rsidRPr="007D42C8" w:rsidRDefault="00136E7F" w:rsidP="00136E7F">
            <w:pPr>
              <w:ind w:right="337"/>
              <w:rPr>
                <w:rFonts w:ascii="Trebuchet MS" w:hAnsi="Trebuchet MS"/>
                <w:b/>
                <w:sz w:val="20"/>
              </w:rPr>
            </w:pPr>
            <w:r w:rsidRPr="007D42C8">
              <w:rPr>
                <w:rFonts w:ascii="Trebuchet MS" w:hAnsi="Trebuchet MS"/>
                <w:b/>
                <w:sz w:val="20"/>
              </w:rPr>
              <w:t>Эмблема/Герб</w:t>
            </w:r>
          </w:p>
          <w:p w14:paraId="0F053572" w14:textId="77777777" w:rsidR="00914EDA" w:rsidRPr="007D42C8" w:rsidRDefault="00914EDA" w:rsidP="00136E7F">
            <w:pPr>
              <w:ind w:right="337"/>
              <w:rPr>
                <w:rFonts w:ascii="Trebuchet MS" w:hAnsi="Trebuchet MS"/>
                <w:b/>
                <w:sz w:val="20"/>
              </w:rPr>
            </w:pPr>
          </w:p>
          <w:p w14:paraId="55E00159" w14:textId="77777777" w:rsidR="00136E7F" w:rsidRPr="00C57A79" w:rsidRDefault="00136E7F" w:rsidP="00136E7F">
            <w:pPr>
              <w:ind w:right="337"/>
              <w:rPr>
                <w:rFonts w:ascii="Trebuchet MS" w:hAnsi="Trebuchet MS"/>
                <w:i/>
                <w:color w:val="A6A6A6" w:themeColor="background1" w:themeShade="A6"/>
                <w:sz w:val="20"/>
              </w:rPr>
            </w:pPr>
            <w:r w:rsidRP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Название вашего бизнеса вписано в графический элемент или форму</w:t>
            </w:r>
            <w:r w:rsidR="00C57A79">
              <w:rPr>
                <w:rFonts w:ascii="Trebuchet MS" w:hAnsi="Trebuchet MS"/>
                <w:i/>
                <w:color w:val="A6A6A6" w:themeColor="background1" w:themeShade="A6"/>
                <w:sz w:val="20"/>
              </w:rPr>
              <w:t>.</w:t>
            </w:r>
          </w:p>
        </w:tc>
      </w:tr>
    </w:tbl>
    <w:p w14:paraId="63CA7D5A" w14:textId="77777777" w:rsidR="00136E7F" w:rsidRPr="00E34D64" w:rsidRDefault="00914EDA" w:rsidP="005D4A8A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</w:rPr>
      </w:pPr>
      <w:r w:rsidRPr="00E34D64">
        <w:rPr>
          <w:rFonts w:ascii="Trebuchet MS" w:hAnsi="Trebuchet MS" w:cs="Times New Roman"/>
          <w:color w:val="4089BD"/>
          <w:sz w:val="20"/>
          <w:szCs w:val="20"/>
        </w:rPr>
        <w:br/>
      </w:r>
    </w:p>
    <w:p w14:paraId="6A37D5F0" w14:textId="77777777" w:rsidR="00914EDA" w:rsidRPr="007D42C8" w:rsidRDefault="00914EDA">
      <w:pPr>
        <w:rPr>
          <w:rFonts w:ascii="Trebuchet MS" w:hAnsi="Trebuchet MS"/>
          <w:color w:val="000000"/>
        </w:rPr>
      </w:pPr>
      <w:r w:rsidRPr="007D42C8">
        <w:rPr>
          <w:rFonts w:ascii="Trebuchet MS" w:hAnsi="Trebuchet MS"/>
          <w:color w:val="000000"/>
        </w:rPr>
        <w:br w:type="page"/>
      </w:r>
    </w:p>
    <w:p w14:paraId="7B1735C5" w14:textId="77777777" w:rsidR="00914EDA" w:rsidRPr="00C57A79" w:rsidRDefault="00914EDA" w:rsidP="00C57A79">
      <w:pPr>
        <w:shd w:val="clear" w:color="auto" w:fill="FFFFFF"/>
        <w:rPr>
          <w:rFonts w:ascii="Trebuchet MS" w:hAnsi="Trebuchet MS"/>
          <w:color w:val="7F7F7F" w:themeColor="text1" w:themeTint="80"/>
          <w:sz w:val="20"/>
          <w:u w:val="single"/>
        </w:rPr>
      </w:pPr>
      <w:r w:rsidRPr="007D42C8">
        <w:rPr>
          <w:rFonts w:ascii="Trebuchet MS" w:hAnsi="Trebuchet MS"/>
          <w:color w:val="4089BD"/>
          <w:sz w:val="20"/>
        </w:rPr>
        <w:lastRenderedPageBreak/>
        <w:t>6.7</w:t>
      </w:r>
      <w:r w:rsidR="007D42C8">
        <w:rPr>
          <w:rFonts w:ascii="Trebuchet MS" w:hAnsi="Trebuchet MS"/>
          <w:color w:val="4089BD"/>
          <w:sz w:val="20"/>
        </w:rPr>
        <w:t xml:space="preserve">. </w:t>
      </w:r>
      <w:r w:rsidRPr="007D42C8">
        <w:rPr>
          <w:rFonts w:ascii="Trebuchet MS" w:hAnsi="Trebuchet MS"/>
          <w:color w:val="4089BD"/>
          <w:sz w:val="20"/>
        </w:rPr>
        <w:t>Какой СТИЛЬ/МЕТОД ГРАФИЧЕСКОГО РЕШЕНИЯ логотипа, на ваш взгляд, предпочтителен для создания желаемого образа бренда?</w:t>
      </w:r>
      <w:r w:rsidRPr="007D42C8">
        <w:rPr>
          <w:rFonts w:ascii="Trebuchet MS" w:hAnsi="Trebuchet MS"/>
          <w:color w:val="4089BD"/>
          <w:sz w:val="20"/>
        </w:rPr>
        <w:br/>
      </w:r>
      <w:r w:rsidRPr="00C57A79">
        <w:rPr>
          <w:rFonts w:ascii="Trebuchet MS" w:hAnsi="Trebuchet MS"/>
          <w:color w:val="7F7F7F" w:themeColor="text1" w:themeTint="80"/>
          <w:sz w:val="20"/>
        </w:rPr>
        <w:t xml:space="preserve">Выберете НЕ более 5 и </w:t>
      </w:r>
      <w:r w:rsidRPr="00C57A79">
        <w:rPr>
          <w:rFonts w:ascii="Trebuchet MS" w:hAnsi="Trebuchet MS"/>
          <w:color w:val="7F7F7F" w:themeColor="text1" w:themeTint="80"/>
          <w:sz w:val="20"/>
          <w:u w:val="single"/>
        </w:rPr>
        <w:t>выделите подчеркиванием.</w:t>
      </w:r>
    </w:p>
    <w:p w14:paraId="4476C1C0" w14:textId="77777777" w:rsidR="00CD52B1" w:rsidRPr="007D42C8" w:rsidRDefault="00CD52B1" w:rsidP="007D42C8">
      <w:pPr>
        <w:shd w:val="clear" w:color="auto" w:fill="FFFFFF"/>
        <w:ind w:hanging="476"/>
        <w:rPr>
          <w:rFonts w:ascii="Trebuchet MS" w:hAnsi="Trebuchet MS"/>
          <w:sz w:val="10"/>
          <w:szCs w:val="10"/>
          <w:u w:val="single"/>
        </w:rPr>
      </w:pPr>
    </w:p>
    <w:p w14:paraId="1AF3ADE8" w14:textId="77777777" w:rsidR="00914EDA" w:rsidRPr="007D42C8" w:rsidRDefault="00914EDA" w:rsidP="007D42C8">
      <w:pPr>
        <w:shd w:val="clear" w:color="auto" w:fill="FFFFFF"/>
        <w:ind w:hanging="476"/>
        <w:rPr>
          <w:rFonts w:ascii="Trebuchet MS" w:hAnsi="Trebuchet MS"/>
          <w:sz w:val="10"/>
          <w:szCs w:val="1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2B2F07DD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  <w:left w:val="nil"/>
              <w:right w:val="nil"/>
            </w:tcBorders>
            <w:shd w:val="clear" w:color="auto" w:fill="4089BD"/>
            <w:tcMar>
              <w:top w:w="85" w:type="dxa"/>
              <w:bottom w:w="85" w:type="dxa"/>
            </w:tcMar>
          </w:tcPr>
          <w:p w14:paraId="116357E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Форма и контрформа</w:t>
            </w:r>
          </w:p>
        </w:tc>
      </w:tr>
      <w:tr w:rsidR="00914EDA" w:rsidRPr="007D42C8" w14:paraId="49A0D9DD" w14:textId="77777777" w:rsidTr="00914EDA">
        <w:trPr>
          <w:trHeight w:val="81"/>
        </w:trPr>
        <w:tc>
          <w:tcPr>
            <w:tcW w:w="2554" w:type="dxa"/>
          </w:tcPr>
          <w:p w14:paraId="464D7ACF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000000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000000"/>
                <w:szCs w:val="20"/>
                <w:lang w:val="en-US"/>
              </w:rPr>
              <w:drawing>
                <wp:inline distT="0" distB="0" distL="0" distR="0" wp14:anchorId="3A0EF118" wp14:editId="6A43F165">
                  <wp:extent cx="1485900" cy="1485900"/>
                  <wp:effectExtent l="0" t="0" r="12700" b="12700"/>
                  <wp:docPr id="276" name="Рисунок 6" descr="Описание: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256D22A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000000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000000"/>
                <w:szCs w:val="20"/>
                <w:lang w:val="en-US"/>
              </w:rPr>
              <w:drawing>
                <wp:inline distT="0" distB="0" distL="0" distR="0" wp14:anchorId="4B90A687" wp14:editId="07516608">
                  <wp:extent cx="1473200" cy="1473200"/>
                  <wp:effectExtent l="0" t="0" r="0" b="0"/>
                  <wp:docPr id="275" name="Рисунок 86" descr="Описание: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Описание: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6D73722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000000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000000"/>
                <w:szCs w:val="20"/>
                <w:lang w:val="en-US"/>
              </w:rPr>
              <w:drawing>
                <wp:inline distT="0" distB="0" distL="0" distR="0" wp14:anchorId="58C40457" wp14:editId="72E769B9">
                  <wp:extent cx="1473200" cy="1473200"/>
                  <wp:effectExtent l="0" t="0" r="0" b="0"/>
                  <wp:docPr id="274" name="Рисунок 62" descr="Описание: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696B04B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000000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000000"/>
                <w:szCs w:val="20"/>
                <w:lang w:val="en-US"/>
              </w:rPr>
              <w:drawing>
                <wp:inline distT="0" distB="0" distL="0" distR="0" wp14:anchorId="32CFE288" wp14:editId="6C324CDA">
                  <wp:extent cx="1485900" cy="1485900"/>
                  <wp:effectExtent l="0" t="0" r="12700" b="12700"/>
                  <wp:docPr id="273" name="Рисунок 73" descr="Описание: 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Описание: 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2D704" w14:textId="77777777" w:rsidR="00914EDA" w:rsidRPr="007D42C8" w:rsidRDefault="00914EDA" w:rsidP="007D42C8">
      <w:pPr>
        <w:rPr>
          <w:rFonts w:ascii="Trebuchet MS" w:hAnsi="Trebuchet MS"/>
          <w:szCs w:val="20"/>
        </w:rPr>
      </w:pPr>
    </w:p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2DF6D491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  <w:left w:val="nil"/>
              <w:bottom w:val="dashed" w:sz="2" w:space="0" w:color="4089BD"/>
              <w:right w:val="nil"/>
            </w:tcBorders>
            <w:shd w:val="clear" w:color="auto" w:fill="4089BD"/>
            <w:tcMar>
              <w:top w:w="85" w:type="dxa"/>
              <w:bottom w:w="85" w:type="dxa"/>
            </w:tcMar>
          </w:tcPr>
          <w:p w14:paraId="458F853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Аллегория, метафора</w:t>
            </w:r>
          </w:p>
        </w:tc>
      </w:tr>
      <w:tr w:rsidR="00914EDA" w:rsidRPr="007D42C8" w14:paraId="0CE374C7" w14:textId="77777777" w:rsidTr="00914EDA">
        <w:trPr>
          <w:trHeight w:val="81"/>
        </w:trPr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714597F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0BB320B" wp14:editId="087BAABD">
                  <wp:extent cx="1524000" cy="1524000"/>
                  <wp:effectExtent l="0" t="0" r="0" b="0"/>
                  <wp:docPr id="272" name="Рисунок 3378" descr="Описание: 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Описание: 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15E4B288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B51C6DE" wp14:editId="5B46DA95">
                  <wp:extent cx="1524000" cy="1524000"/>
                  <wp:effectExtent l="0" t="0" r="0" b="0"/>
                  <wp:docPr id="271" name="Рисунок 3387" descr="Описание: 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Описание: 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01A1DB5C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83C7F36" wp14:editId="53E928D6">
                  <wp:extent cx="1485900" cy="1485900"/>
                  <wp:effectExtent l="0" t="0" r="12700" b="12700"/>
                  <wp:docPr id="270" name="Рисунок 27" descr="Описание: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396904A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2D07B00" wp14:editId="030B8000">
                  <wp:extent cx="1397000" cy="1397000"/>
                  <wp:effectExtent l="0" t="0" r="0" b="0"/>
                  <wp:docPr id="269" name="Рисунок 20" descr="Описание: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39E88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27C43DF4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  <w:left w:val="dashed" w:sz="2" w:space="0" w:color="4089BD"/>
              <w:right w:val="dashed" w:sz="2" w:space="0" w:color="4089BD"/>
            </w:tcBorders>
            <w:shd w:val="clear" w:color="auto" w:fill="4089BD"/>
            <w:tcMar>
              <w:top w:w="85" w:type="dxa"/>
              <w:bottom w:w="85" w:type="dxa"/>
            </w:tcMar>
          </w:tcPr>
          <w:p w14:paraId="5EE58FA3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Каллиграфия</w:t>
            </w:r>
          </w:p>
        </w:tc>
      </w:tr>
      <w:tr w:rsidR="00914EDA" w:rsidRPr="007D42C8" w14:paraId="00F1931B" w14:textId="77777777" w:rsidTr="00914EDA">
        <w:trPr>
          <w:trHeight w:val="81"/>
        </w:trPr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2E897609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B3A4109" wp14:editId="34DDE996">
                  <wp:extent cx="1524000" cy="1524000"/>
                  <wp:effectExtent l="0" t="0" r="0" b="0"/>
                  <wp:docPr id="268" name="Рисунок 3368" descr="Описание: 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Описание: 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6A81FA2E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056FEE0" wp14:editId="647CB9FB">
                  <wp:extent cx="1524000" cy="1524000"/>
                  <wp:effectExtent l="0" t="0" r="0" b="0"/>
                  <wp:docPr id="267" name="Рисунок 3366" descr="Описание: 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Описание: 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1767986C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FF7AD86" wp14:editId="7BC8B143">
                  <wp:extent cx="1485900" cy="1485900"/>
                  <wp:effectExtent l="0" t="0" r="12700" b="12700"/>
                  <wp:docPr id="266" name="Рисунок 9" descr="Описание: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7C4F1550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D455166" wp14:editId="47508BD9">
                  <wp:extent cx="1397000" cy="1397000"/>
                  <wp:effectExtent l="0" t="0" r="0" b="0"/>
                  <wp:docPr id="265" name="Рисунок 43" descr="Описание: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51BCB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31B8A3F6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  <w:left w:val="dashed" w:sz="2" w:space="0" w:color="4089BD"/>
              <w:right w:val="dashed" w:sz="2" w:space="0" w:color="4089BD"/>
            </w:tcBorders>
            <w:shd w:val="clear" w:color="auto" w:fill="4089BD"/>
            <w:tcMar>
              <w:top w:w="85" w:type="dxa"/>
              <w:bottom w:w="85" w:type="dxa"/>
            </w:tcMar>
          </w:tcPr>
          <w:p w14:paraId="2F28224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Объем, фотореалистичность</w:t>
            </w:r>
          </w:p>
        </w:tc>
      </w:tr>
      <w:tr w:rsidR="00914EDA" w:rsidRPr="007D42C8" w14:paraId="525843D8" w14:textId="77777777" w:rsidTr="00914EDA">
        <w:trPr>
          <w:trHeight w:val="81"/>
        </w:trPr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1376F2D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811DCD8" wp14:editId="60524294">
                  <wp:extent cx="1524000" cy="1524000"/>
                  <wp:effectExtent l="0" t="0" r="0" b="0"/>
                  <wp:docPr id="264" name="Рисунок 3384" descr="Описание: 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Описание: 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554F70E8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ED10833" wp14:editId="44345D9A">
                  <wp:extent cx="1473200" cy="1473200"/>
                  <wp:effectExtent l="0" t="0" r="0" b="0"/>
                  <wp:docPr id="263" name="Рисунок 70" descr="Описание: 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Описание: 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63AB5AB5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7F7A4F4" wp14:editId="627FED78">
                  <wp:extent cx="1485900" cy="1485900"/>
                  <wp:effectExtent l="0" t="0" r="12700" b="12700"/>
                  <wp:docPr id="262" name="Рисунок 88" descr="Описание: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Описание: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ashed" w:sz="2" w:space="0" w:color="4089BD"/>
              <w:left w:val="dashed" w:sz="2" w:space="0" w:color="4089BD"/>
              <w:bottom w:val="dashed" w:sz="2" w:space="0" w:color="4089BD"/>
              <w:right w:val="dashed" w:sz="2" w:space="0" w:color="4089BD"/>
            </w:tcBorders>
          </w:tcPr>
          <w:p w14:paraId="3FC3B73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0C603B6" wp14:editId="27894545">
                  <wp:extent cx="1397000" cy="1397000"/>
                  <wp:effectExtent l="0" t="0" r="0" b="0"/>
                  <wp:docPr id="261" name="Рисунок 94" descr="Описание: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F9C46" w14:textId="77777777" w:rsidR="00CD52B1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</w:p>
    <w:p w14:paraId="6B7FF3FC" w14:textId="2449D383" w:rsidR="00914EDA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  <w:r w:rsidRPr="007D42C8">
        <w:rPr>
          <w:rFonts w:ascii="Trebuchet MS" w:hAnsi="Trebuchet MS"/>
          <w:color w:val="FFFFFF" w:themeColor="background1"/>
          <w:szCs w:val="20"/>
        </w:rPr>
        <w:br w:type="page"/>
      </w: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2CE2ADA5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26BFF33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lastRenderedPageBreak/>
              <w:t>Величественность, аристократизм</w:t>
            </w:r>
          </w:p>
        </w:tc>
      </w:tr>
      <w:tr w:rsidR="00914EDA" w:rsidRPr="007D42C8" w14:paraId="7186E6FE" w14:textId="77777777" w:rsidTr="00C57A79">
        <w:trPr>
          <w:trHeight w:val="81"/>
        </w:trPr>
        <w:tc>
          <w:tcPr>
            <w:tcW w:w="2554" w:type="dxa"/>
          </w:tcPr>
          <w:p w14:paraId="0F2C67E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8332DF9" wp14:editId="3E77955B">
                  <wp:extent cx="1524000" cy="1524000"/>
                  <wp:effectExtent l="0" t="0" r="0" b="0"/>
                  <wp:docPr id="260" name="Рисунок 3367" descr="Описание: 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Описание: 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359B2EBC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CA98D1E" wp14:editId="5F976F32">
                  <wp:extent cx="1524000" cy="1524000"/>
                  <wp:effectExtent l="0" t="0" r="0" b="0"/>
                  <wp:docPr id="259" name="Рисунок 3400" descr="Описание: 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Описание: 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D5CBB04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F91ACF3" wp14:editId="22A4D3AD">
                  <wp:extent cx="1485900" cy="1485900"/>
                  <wp:effectExtent l="0" t="0" r="12700" b="12700"/>
                  <wp:docPr id="258" name="Рисунок 7" descr="Описание: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097F3E5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8594ED1" wp14:editId="05317FE5">
                  <wp:extent cx="1397000" cy="1397000"/>
                  <wp:effectExtent l="0" t="0" r="0" b="0"/>
                  <wp:docPr id="257" name="Рисунок 67" descr="Описание: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88D3E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2B2EC9AF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632F5DCF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Прямолинейность</w:t>
            </w:r>
          </w:p>
        </w:tc>
      </w:tr>
      <w:tr w:rsidR="00914EDA" w:rsidRPr="007D42C8" w14:paraId="571C3741" w14:textId="77777777" w:rsidTr="00C57A79">
        <w:trPr>
          <w:trHeight w:val="81"/>
        </w:trPr>
        <w:tc>
          <w:tcPr>
            <w:tcW w:w="2554" w:type="dxa"/>
          </w:tcPr>
          <w:p w14:paraId="3CFBFF3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704311B" wp14:editId="56DCCC7F">
                  <wp:extent cx="1524000" cy="1524000"/>
                  <wp:effectExtent l="0" t="0" r="0" b="0"/>
                  <wp:docPr id="252" name="Рисунок 3386" descr="Описание: 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Описание: 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2A7B97A3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F9E0F5B" wp14:editId="1DC0137E">
                  <wp:extent cx="1524000" cy="1524000"/>
                  <wp:effectExtent l="0" t="0" r="0" b="0"/>
                  <wp:docPr id="251" name="Рисунок 3363" descr="Описание: 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Описание: 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274FED6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CB87EF2" wp14:editId="7CEAF043">
                  <wp:extent cx="1524000" cy="1524000"/>
                  <wp:effectExtent l="0" t="0" r="0" b="0"/>
                  <wp:docPr id="250" name="Рисунок 3382" descr="Описание: 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Описание: 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3D61418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C103F56" wp14:editId="765AAFF7">
                  <wp:extent cx="1524000" cy="1524000"/>
                  <wp:effectExtent l="0" t="0" r="0" b="0"/>
                  <wp:docPr id="249" name="Рисунок 3376" descr="Описание: 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Описание: 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09692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5093EE03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101D56B4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Типографика</w:t>
            </w:r>
          </w:p>
        </w:tc>
      </w:tr>
      <w:tr w:rsidR="00914EDA" w:rsidRPr="007D42C8" w14:paraId="78782657" w14:textId="77777777" w:rsidTr="00C57A79">
        <w:trPr>
          <w:trHeight w:val="81"/>
        </w:trPr>
        <w:tc>
          <w:tcPr>
            <w:tcW w:w="2554" w:type="dxa"/>
          </w:tcPr>
          <w:p w14:paraId="561ED2E3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01D7BE3" wp14:editId="56266F55">
                  <wp:extent cx="1524000" cy="1524000"/>
                  <wp:effectExtent l="0" t="0" r="0" b="0"/>
                  <wp:docPr id="248" name="Рисунок 3389" descr="Описание: 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Описание: 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778D3A9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B89EEBE" wp14:editId="1598A0DB">
                  <wp:extent cx="1473200" cy="1473200"/>
                  <wp:effectExtent l="0" t="0" r="0" b="0"/>
                  <wp:docPr id="247" name="Рисунок 17" descr="Описание: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00D6A75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B5F9D05" wp14:editId="3E1789C8">
                  <wp:extent cx="1524000" cy="1524000"/>
                  <wp:effectExtent l="0" t="0" r="0" b="0"/>
                  <wp:docPr id="246" name="Рисунок 3380" descr="Описание: 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Описание: 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1DB9B59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80D83A4" wp14:editId="297FF715">
                  <wp:extent cx="1397000" cy="1397000"/>
                  <wp:effectExtent l="0" t="0" r="0" b="0"/>
                  <wp:docPr id="245" name="Рисунок 15" descr="Описание: 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3BFD5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64FC5442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71C31B54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Юмор</w:t>
            </w:r>
          </w:p>
        </w:tc>
      </w:tr>
      <w:tr w:rsidR="00914EDA" w:rsidRPr="007D42C8" w14:paraId="38F809E3" w14:textId="77777777" w:rsidTr="00C57A79">
        <w:trPr>
          <w:trHeight w:val="81"/>
        </w:trPr>
        <w:tc>
          <w:tcPr>
            <w:tcW w:w="2554" w:type="dxa"/>
          </w:tcPr>
          <w:p w14:paraId="3F3953CC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D36A590" wp14:editId="247A6359">
                  <wp:extent cx="1485900" cy="1485900"/>
                  <wp:effectExtent l="0" t="0" r="12700" b="12700"/>
                  <wp:docPr id="244" name="Рисунок 12" descr="Описание: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1550A190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642259A" wp14:editId="32A93760">
                  <wp:extent cx="1473200" cy="1473200"/>
                  <wp:effectExtent l="0" t="0" r="0" b="0"/>
                  <wp:docPr id="243" name="Рисунок 13" descr="Описание: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152CCBB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0BE1AB8" wp14:editId="3813CB34">
                  <wp:extent cx="1485900" cy="1485900"/>
                  <wp:effectExtent l="0" t="0" r="12700" b="12700"/>
                  <wp:docPr id="242" name="Рисунок 82" descr="Описание: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7084FD58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A6752DE" wp14:editId="18E30BB5">
                  <wp:extent cx="1524000" cy="1524000"/>
                  <wp:effectExtent l="0" t="0" r="0" b="0"/>
                  <wp:docPr id="241" name="Рисунок 3377" descr="Описание: 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Описание: 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0191E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p w14:paraId="636A99FC" w14:textId="0554827B" w:rsidR="00914EDA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  <w:r w:rsidRPr="007D42C8">
        <w:rPr>
          <w:rFonts w:ascii="Trebuchet MS" w:hAnsi="Trebuchet MS"/>
          <w:color w:val="FFFFFF" w:themeColor="background1"/>
          <w:szCs w:val="20"/>
        </w:rPr>
        <w:br w:type="page"/>
      </w: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6A95F910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0BA240A0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lastRenderedPageBreak/>
              <w:t xml:space="preserve">Градиенты, прозрачности, </w:t>
            </w:r>
            <w:proofErr w:type="spellStart"/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блюр</w:t>
            </w:r>
            <w:proofErr w:type="spellEnd"/>
          </w:p>
        </w:tc>
      </w:tr>
      <w:tr w:rsidR="00914EDA" w:rsidRPr="007D42C8" w14:paraId="02700144" w14:textId="77777777" w:rsidTr="00C57A79">
        <w:trPr>
          <w:trHeight w:val="81"/>
        </w:trPr>
        <w:tc>
          <w:tcPr>
            <w:tcW w:w="2554" w:type="dxa"/>
          </w:tcPr>
          <w:p w14:paraId="1680CAD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944D84C" wp14:editId="412AC8A1">
                  <wp:extent cx="1524000" cy="1524000"/>
                  <wp:effectExtent l="0" t="0" r="0" b="0"/>
                  <wp:docPr id="240" name="Рисунок 3370" descr="Описание: 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Описание: 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65F2160F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15FAD58" wp14:editId="6E89CF2D">
                  <wp:extent cx="1473200" cy="1473200"/>
                  <wp:effectExtent l="0" t="0" r="0" b="0"/>
                  <wp:docPr id="239" name="Рисунок 22" descr="Описание: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3451EA2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7DDD2C1" wp14:editId="53EB150C">
                  <wp:extent cx="1485900" cy="1485900"/>
                  <wp:effectExtent l="0" t="0" r="12700" b="12700"/>
                  <wp:docPr id="238" name="Рисунок 79" descr="Описание: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Описание: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5DB4F6E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C934C84" wp14:editId="39EB5805">
                  <wp:extent cx="1397000" cy="1397000"/>
                  <wp:effectExtent l="0" t="0" r="0" b="0"/>
                  <wp:docPr id="237" name="Рисунок 80" descr="Описание: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писание: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D33EB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46DE9059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2FED8A4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proofErr w:type="spellStart"/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Семантичность</w:t>
            </w:r>
            <w:proofErr w:type="spellEnd"/>
          </w:p>
        </w:tc>
      </w:tr>
      <w:tr w:rsidR="00914EDA" w:rsidRPr="007D42C8" w14:paraId="674F6511" w14:textId="77777777" w:rsidTr="00C57A79">
        <w:trPr>
          <w:trHeight w:val="81"/>
        </w:trPr>
        <w:tc>
          <w:tcPr>
            <w:tcW w:w="2554" w:type="dxa"/>
          </w:tcPr>
          <w:p w14:paraId="635475E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49C793B" wp14:editId="51E395DD">
                  <wp:extent cx="1485900" cy="1485900"/>
                  <wp:effectExtent l="0" t="0" r="12700" b="12700"/>
                  <wp:docPr id="236" name="Рисунок 11" descr="Описание: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3A3C1B60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2F9196D" wp14:editId="495131C7">
                  <wp:extent cx="1473200" cy="1473200"/>
                  <wp:effectExtent l="0" t="0" r="0" b="0"/>
                  <wp:docPr id="235" name="Рисунок 55" descr="Описание: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EF30067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AEF8E90" wp14:editId="633CFA09">
                  <wp:extent cx="1485900" cy="1485900"/>
                  <wp:effectExtent l="0" t="0" r="12700" b="12700"/>
                  <wp:docPr id="234" name="Рисунок 68" descr="Описание: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Описание: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3B6330AE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5510F4D" wp14:editId="01C4C342">
                  <wp:extent cx="1397000" cy="1397000"/>
                  <wp:effectExtent l="0" t="0" r="0" b="0"/>
                  <wp:docPr id="233" name="Рисунок 77" descr="Описание: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51F8E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0A08BA8E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4FF8776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proofErr w:type="spellStart"/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Этника</w:t>
            </w:r>
            <w:proofErr w:type="spellEnd"/>
          </w:p>
        </w:tc>
      </w:tr>
      <w:tr w:rsidR="00914EDA" w:rsidRPr="007D42C8" w14:paraId="78D04DF7" w14:textId="77777777" w:rsidTr="00C57A79">
        <w:trPr>
          <w:trHeight w:val="81"/>
        </w:trPr>
        <w:tc>
          <w:tcPr>
            <w:tcW w:w="2554" w:type="dxa"/>
          </w:tcPr>
          <w:p w14:paraId="0BE985CC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4837CFC" wp14:editId="735ED0B9">
                  <wp:extent cx="1524000" cy="1524000"/>
                  <wp:effectExtent l="0" t="0" r="0" b="0"/>
                  <wp:docPr id="232" name="Рисунок 3369" descr="Описание: 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Описание: 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18BE9D08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77A3FD2" wp14:editId="47EF2372">
                  <wp:extent cx="1524000" cy="1524000"/>
                  <wp:effectExtent l="0" t="0" r="0" b="0"/>
                  <wp:docPr id="231" name="Рисунок 3361" descr="Описание: 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Описание: 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39AFF0A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C2FA32E" wp14:editId="0A940297">
                  <wp:extent cx="1524000" cy="1524000"/>
                  <wp:effectExtent l="0" t="0" r="0" b="0"/>
                  <wp:docPr id="230" name="Рисунок 3390" descr="Описание: 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Описание: 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4C37193E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B341D64" wp14:editId="49586A8E">
                  <wp:extent cx="1397000" cy="1397000"/>
                  <wp:effectExtent l="0" t="0" r="0" b="0"/>
                  <wp:docPr id="229" name="Рисунок 76" descr="Описание: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Описание: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BF2E4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0DB30A0D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7EB1FFE6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Корпоративность</w:t>
            </w:r>
          </w:p>
        </w:tc>
      </w:tr>
      <w:tr w:rsidR="00914EDA" w:rsidRPr="007D42C8" w14:paraId="7499EA78" w14:textId="77777777" w:rsidTr="00C57A79">
        <w:trPr>
          <w:trHeight w:val="81"/>
        </w:trPr>
        <w:tc>
          <w:tcPr>
            <w:tcW w:w="2554" w:type="dxa"/>
          </w:tcPr>
          <w:p w14:paraId="289552F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FFCB2B5" wp14:editId="7C60C3E2">
                  <wp:extent cx="1524000" cy="1524000"/>
                  <wp:effectExtent l="0" t="0" r="0" b="0"/>
                  <wp:docPr id="228" name="Рисунок 3375" descr="Описание: 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Описание: 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039D8B9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747B827" wp14:editId="05707E2C">
                  <wp:extent cx="1524000" cy="1524000"/>
                  <wp:effectExtent l="0" t="0" r="0" b="0"/>
                  <wp:docPr id="227" name="Рисунок 3391" descr="Описание: 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Описание: 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E00742C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7A514D5" wp14:editId="231D07B9">
                  <wp:extent cx="1524000" cy="1524000"/>
                  <wp:effectExtent l="0" t="0" r="0" b="0"/>
                  <wp:docPr id="226" name="Рисунок 3383" descr="Описание: 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Описание: 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027599CC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BBDFD9B" wp14:editId="32B6DC08">
                  <wp:extent cx="1397000" cy="1397000"/>
                  <wp:effectExtent l="0" t="0" r="0" b="0"/>
                  <wp:docPr id="225" name="Рисунок 38" descr="Описание: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4E2C0" w14:textId="77777777" w:rsidR="00CD52B1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</w:p>
    <w:p w14:paraId="403D73AF" w14:textId="161E5259" w:rsidR="00914EDA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  <w:r w:rsidRPr="007D42C8">
        <w:rPr>
          <w:rFonts w:ascii="Trebuchet MS" w:hAnsi="Trebuchet MS"/>
          <w:color w:val="FFFFFF" w:themeColor="background1"/>
          <w:szCs w:val="20"/>
        </w:rPr>
        <w:br w:type="page"/>
      </w: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60C5607D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108BDDB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lastRenderedPageBreak/>
              <w:t>Минимализм, лаконичность</w:t>
            </w:r>
          </w:p>
        </w:tc>
      </w:tr>
      <w:tr w:rsidR="00914EDA" w:rsidRPr="007D42C8" w14:paraId="03976358" w14:textId="77777777" w:rsidTr="00C57A79">
        <w:trPr>
          <w:trHeight w:val="81"/>
        </w:trPr>
        <w:tc>
          <w:tcPr>
            <w:tcW w:w="2554" w:type="dxa"/>
          </w:tcPr>
          <w:p w14:paraId="0F137F4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C23E5A4" wp14:editId="782D8A09">
                  <wp:extent cx="1524000" cy="1524000"/>
                  <wp:effectExtent l="0" t="0" r="0" b="0"/>
                  <wp:docPr id="224" name="Рисунок 3398" descr="Описание: 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Описание: 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7A07189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61563B9" wp14:editId="7D9F6BC6">
                  <wp:extent cx="1473200" cy="1473200"/>
                  <wp:effectExtent l="0" t="0" r="0" b="0"/>
                  <wp:docPr id="223" name="Рисунок 44" descr="Описание: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D474978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7F67447" wp14:editId="74D7B09D">
                  <wp:extent cx="1485900" cy="1485900"/>
                  <wp:effectExtent l="0" t="0" r="12700" b="12700"/>
                  <wp:docPr id="222" name="Рисунок 65" descr="Описание: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32DA8119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19F7BA9" wp14:editId="2E57C95A">
                  <wp:extent cx="1397000" cy="1397000"/>
                  <wp:effectExtent l="0" t="0" r="0" b="0"/>
                  <wp:docPr id="221" name="Рисунок 71" descr="Описание: 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Описание: 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AD07A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4BD936EC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3CACCA49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Геометрия</w:t>
            </w:r>
          </w:p>
        </w:tc>
      </w:tr>
      <w:tr w:rsidR="00914EDA" w:rsidRPr="007D42C8" w14:paraId="74D86FFB" w14:textId="77777777" w:rsidTr="00C57A79">
        <w:trPr>
          <w:trHeight w:val="81"/>
        </w:trPr>
        <w:tc>
          <w:tcPr>
            <w:tcW w:w="2554" w:type="dxa"/>
          </w:tcPr>
          <w:p w14:paraId="671CE4D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8D45C0E" wp14:editId="05DC878A">
                  <wp:extent cx="1524000" cy="1524000"/>
                  <wp:effectExtent l="0" t="0" r="0" b="0"/>
                  <wp:docPr id="220" name="Рисунок 3374" descr="Описание: 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Описание: 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A849FB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84875BF" wp14:editId="0EDA1E92">
                  <wp:extent cx="1473200" cy="1473200"/>
                  <wp:effectExtent l="0" t="0" r="0" b="0"/>
                  <wp:docPr id="219" name="Рисунок 28" descr="Описание: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CEF25FD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0D37604" wp14:editId="2B637363">
                  <wp:extent cx="1485900" cy="1485900"/>
                  <wp:effectExtent l="0" t="0" r="12700" b="12700"/>
                  <wp:docPr id="218" name="Рисунок 29" descr="Описание: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6D9128D5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14E6114" wp14:editId="56EEF403">
                  <wp:extent cx="1397000" cy="1397000"/>
                  <wp:effectExtent l="0" t="0" r="0" b="0"/>
                  <wp:docPr id="217" name="Рисунок 30" descr="Описание: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CF316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487D258A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5916530E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Государственные мотивы</w:t>
            </w:r>
          </w:p>
        </w:tc>
      </w:tr>
      <w:tr w:rsidR="00914EDA" w:rsidRPr="007D42C8" w14:paraId="7A37840F" w14:textId="77777777" w:rsidTr="00C57A79">
        <w:trPr>
          <w:trHeight w:val="81"/>
        </w:trPr>
        <w:tc>
          <w:tcPr>
            <w:tcW w:w="2554" w:type="dxa"/>
          </w:tcPr>
          <w:p w14:paraId="0415F6B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813F653" wp14:editId="20DDA2D3">
                  <wp:extent cx="1524000" cy="1524000"/>
                  <wp:effectExtent l="0" t="0" r="0" b="0"/>
                  <wp:docPr id="216" name="Рисунок 3372" descr="Описание: 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Описание: 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9A6FE0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1BC35DE" wp14:editId="5C6B6ED9">
                  <wp:extent cx="1473200" cy="1473200"/>
                  <wp:effectExtent l="0" t="0" r="0" b="0"/>
                  <wp:docPr id="215" name="Рисунок 95" descr="Описание: 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Описание: 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66B74A8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0885593" wp14:editId="29479A9B">
                  <wp:extent cx="1485900" cy="1485900"/>
                  <wp:effectExtent l="0" t="0" r="12700" b="12700"/>
                  <wp:docPr id="214" name="Рисунок 97" descr="Описание: 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Описание: 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13673A6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B02FA9C" wp14:editId="7C550564">
                  <wp:extent cx="1397000" cy="1397000"/>
                  <wp:effectExtent l="0" t="0" r="0" b="0"/>
                  <wp:docPr id="213" name="Рисунок 98" descr="Описание: 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23813" w14:textId="77777777" w:rsidR="00914EDA" w:rsidRPr="007D42C8" w:rsidRDefault="00914EDA" w:rsidP="007D42C8">
      <w:pPr>
        <w:rPr>
          <w:rFonts w:ascii="Trebuchet MS" w:hAnsi="Trebuchet MS"/>
          <w:color w:val="FFFFFF" w:themeColor="background1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0FDA8D4A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21BDF7D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Рисование</w:t>
            </w:r>
          </w:p>
        </w:tc>
      </w:tr>
      <w:tr w:rsidR="00914EDA" w:rsidRPr="007D42C8" w14:paraId="34682DC0" w14:textId="77777777" w:rsidTr="00C57A79">
        <w:trPr>
          <w:trHeight w:val="81"/>
        </w:trPr>
        <w:tc>
          <w:tcPr>
            <w:tcW w:w="2554" w:type="dxa"/>
          </w:tcPr>
          <w:p w14:paraId="4E6B059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4BCBB8C" wp14:editId="3773CB31">
                  <wp:extent cx="1524000" cy="1524000"/>
                  <wp:effectExtent l="0" t="0" r="0" b="0"/>
                  <wp:docPr id="212" name="Рисунок 5" descr="Описание: 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7AC2EE36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046EEC4" wp14:editId="6C42B87B">
                  <wp:extent cx="1524000" cy="1524000"/>
                  <wp:effectExtent l="0" t="0" r="0" b="0"/>
                  <wp:docPr id="211" name="Рисунок 3241" descr="Описание: 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Описание: 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33984D5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56AC3A72" wp14:editId="284B19AE">
                  <wp:extent cx="1524000" cy="1524000"/>
                  <wp:effectExtent l="0" t="0" r="0" b="0"/>
                  <wp:docPr id="210" name="Рисунок 3371" descr="Описание: 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Описание: 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70A9928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425021F" wp14:editId="7ACF5E43">
                  <wp:extent cx="1524000" cy="1524000"/>
                  <wp:effectExtent l="0" t="0" r="0" b="0"/>
                  <wp:docPr id="209" name="Рисунок 3397" descr="Описание: 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Описание: 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FE26A" w14:textId="77777777" w:rsidR="00CD52B1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</w:p>
    <w:p w14:paraId="458DB0CF" w14:textId="77777777" w:rsidR="00914EDA" w:rsidRPr="007D42C8" w:rsidRDefault="00CD52B1" w:rsidP="007D42C8">
      <w:pPr>
        <w:rPr>
          <w:rFonts w:ascii="Trebuchet MS" w:hAnsi="Trebuchet MS"/>
          <w:color w:val="FFFFFF" w:themeColor="background1"/>
          <w:szCs w:val="20"/>
        </w:rPr>
      </w:pPr>
      <w:r w:rsidRPr="007D42C8">
        <w:rPr>
          <w:rFonts w:ascii="Trebuchet MS" w:hAnsi="Trebuchet MS"/>
          <w:color w:val="FFFFFF" w:themeColor="background1"/>
          <w:szCs w:val="20"/>
        </w:rPr>
        <w:br w:type="page"/>
      </w: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030B5289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67C4C6C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lastRenderedPageBreak/>
              <w:t>Художественность</w:t>
            </w:r>
          </w:p>
        </w:tc>
      </w:tr>
      <w:tr w:rsidR="00914EDA" w:rsidRPr="007D42C8" w14:paraId="19FBCBAB" w14:textId="77777777" w:rsidTr="00C57A79">
        <w:trPr>
          <w:trHeight w:val="81"/>
        </w:trPr>
        <w:tc>
          <w:tcPr>
            <w:tcW w:w="2554" w:type="dxa"/>
          </w:tcPr>
          <w:p w14:paraId="6469FDC0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0602BFA" wp14:editId="0483BE36">
                  <wp:extent cx="1485900" cy="1485900"/>
                  <wp:effectExtent l="0" t="0" r="12700" b="12700"/>
                  <wp:docPr id="208" name="Рисунок 23" descr="Описание: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138A07E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D24CD6C" wp14:editId="17E98C1A">
                  <wp:extent cx="1473200" cy="1473200"/>
                  <wp:effectExtent l="0" t="0" r="0" b="0"/>
                  <wp:docPr id="207" name="Рисунок 25" descr="Описание: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471E848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5B0894C" wp14:editId="1090303C">
                  <wp:extent cx="1485900" cy="1485900"/>
                  <wp:effectExtent l="0" t="0" r="12700" b="12700"/>
                  <wp:docPr id="206" name="Рисунок 46" descr="Описание: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20E8B1D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06971896" wp14:editId="6D96DB1A">
                  <wp:extent cx="1524000" cy="1524000"/>
                  <wp:effectExtent l="0" t="0" r="0" b="0"/>
                  <wp:docPr id="205" name="Рисунок 4" descr="Описание: 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11FEF" w14:textId="77777777" w:rsidR="00914EDA" w:rsidRPr="00C57A79" w:rsidRDefault="00914EDA" w:rsidP="007D42C8">
      <w:pPr>
        <w:rPr>
          <w:rFonts w:ascii="Trebuchet MS" w:hAnsi="Trebuchet MS"/>
          <w:color w:val="FFFFFF" w:themeColor="background1"/>
          <w:sz w:val="2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0543BC8B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6AF2F23B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Абстракция</w:t>
            </w:r>
          </w:p>
        </w:tc>
      </w:tr>
      <w:tr w:rsidR="00914EDA" w:rsidRPr="007D42C8" w14:paraId="4A8AFEA3" w14:textId="77777777" w:rsidTr="00C57A79">
        <w:trPr>
          <w:trHeight w:val="81"/>
        </w:trPr>
        <w:tc>
          <w:tcPr>
            <w:tcW w:w="2554" w:type="dxa"/>
          </w:tcPr>
          <w:p w14:paraId="12A4E4C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F605F84" wp14:editId="3F3D3A86">
                  <wp:extent cx="1485900" cy="1485900"/>
                  <wp:effectExtent l="0" t="0" r="12700" b="12700"/>
                  <wp:docPr id="204" name="Рисунок 14" descr="Описание: 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AE8AC29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AFAEBEA" wp14:editId="7739438D">
                  <wp:extent cx="1473200" cy="1473200"/>
                  <wp:effectExtent l="0" t="0" r="0" b="0"/>
                  <wp:docPr id="203" name="Рисунок 59" descr="Описание: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B2177E3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AE1665D" wp14:editId="6420FE96">
                  <wp:extent cx="1485900" cy="1485900"/>
                  <wp:effectExtent l="0" t="0" r="12700" b="12700"/>
                  <wp:docPr id="202" name="Рисунок 56" descr="Описание: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3E0114E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0D3A39F" wp14:editId="3238F084">
                  <wp:extent cx="1397000" cy="1397000"/>
                  <wp:effectExtent l="0" t="0" r="0" b="0"/>
                  <wp:docPr id="201" name="Рисунок 154" descr="Описание: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Описание: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79991" w14:textId="77777777" w:rsidR="00914EDA" w:rsidRPr="00C57A79" w:rsidRDefault="00914EDA" w:rsidP="007D42C8">
      <w:pPr>
        <w:rPr>
          <w:rFonts w:ascii="Trebuchet MS" w:hAnsi="Trebuchet MS"/>
          <w:color w:val="FFFFFF" w:themeColor="background1"/>
          <w:sz w:val="2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4A16B69B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28AB2E29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Детскость, намеренный инфантилизм</w:t>
            </w:r>
          </w:p>
        </w:tc>
      </w:tr>
      <w:tr w:rsidR="00914EDA" w:rsidRPr="007D42C8" w14:paraId="46DFDFB6" w14:textId="77777777" w:rsidTr="00C57A79">
        <w:trPr>
          <w:trHeight w:val="81"/>
        </w:trPr>
        <w:tc>
          <w:tcPr>
            <w:tcW w:w="2554" w:type="dxa"/>
          </w:tcPr>
          <w:p w14:paraId="64683EBC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4D6FC50E" wp14:editId="53E78067">
                  <wp:extent cx="1524000" cy="1524000"/>
                  <wp:effectExtent l="0" t="0" r="0" b="0"/>
                  <wp:docPr id="200" name="Рисунок 3396" descr="Описание: 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Описание: 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0E3B97C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335D2D8" wp14:editId="72E6AA18">
                  <wp:extent cx="1524000" cy="1524000"/>
                  <wp:effectExtent l="0" t="0" r="0" b="0"/>
                  <wp:docPr id="199" name="Рисунок 3373" descr="Описание: 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Описание: 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F397858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6183DDA" wp14:editId="3B0993A9">
                  <wp:extent cx="1485900" cy="1485900"/>
                  <wp:effectExtent l="0" t="0" r="12700" b="12700"/>
                  <wp:docPr id="198" name="Рисунок 16" descr="Описание: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7ACA886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9728E76" wp14:editId="3AD03D6D">
                  <wp:extent cx="1397000" cy="1397000"/>
                  <wp:effectExtent l="0" t="0" r="0" b="0"/>
                  <wp:docPr id="197" name="Рисунок 40" descr="Описание: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6328B" w14:textId="77777777" w:rsidR="00914EDA" w:rsidRPr="00C57A79" w:rsidRDefault="00914EDA" w:rsidP="007D42C8">
      <w:pPr>
        <w:rPr>
          <w:rFonts w:ascii="Trebuchet MS" w:hAnsi="Trebuchet MS"/>
          <w:color w:val="FFFFFF" w:themeColor="background1"/>
          <w:sz w:val="2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1785E97F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3E1DC7C7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 xml:space="preserve">Историчность, </w:t>
            </w:r>
            <w:proofErr w:type="spellStart"/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мифологичность</w:t>
            </w:r>
            <w:proofErr w:type="spellEnd"/>
          </w:p>
        </w:tc>
      </w:tr>
      <w:tr w:rsidR="00914EDA" w:rsidRPr="007D42C8" w14:paraId="28472683" w14:textId="77777777" w:rsidTr="00C57A79">
        <w:trPr>
          <w:trHeight w:val="81"/>
        </w:trPr>
        <w:tc>
          <w:tcPr>
            <w:tcW w:w="2554" w:type="dxa"/>
          </w:tcPr>
          <w:p w14:paraId="075B7C9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61D1627A" wp14:editId="38BBC108">
                  <wp:extent cx="1524000" cy="1524000"/>
                  <wp:effectExtent l="0" t="0" r="0" b="0"/>
                  <wp:docPr id="196" name="Рисунок 3394" descr="Описание: 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Описание: 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BC66878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15E91A2A" wp14:editId="2A9D70F6">
                  <wp:extent cx="1524000" cy="1524000"/>
                  <wp:effectExtent l="0" t="0" r="0" b="0"/>
                  <wp:docPr id="195" name="Рисунок 3399" descr="Описание: 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Описание: 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5A29A5C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5034D94" wp14:editId="1AC41A28">
                  <wp:extent cx="1524000" cy="1524000"/>
                  <wp:effectExtent l="0" t="0" r="0" b="0"/>
                  <wp:docPr id="194" name="Рисунок 3385" descr="Описание: 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Описание: 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2A08A24D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702C3FE1" wp14:editId="6C9B8249">
                  <wp:extent cx="1397000" cy="1397000"/>
                  <wp:effectExtent l="0" t="0" r="0" b="0"/>
                  <wp:docPr id="193" name="Рисунок 53" descr="Описание: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D2E74" w14:textId="77777777" w:rsidR="00914EDA" w:rsidRPr="00C57A79" w:rsidRDefault="00914EDA" w:rsidP="007D42C8">
      <w:pPr>
        <w:rPr>
          <w:rFonts w:ascii="Trebuchet MS" w:hAnsi="Trebuchet MS"/>
          <w:color w:val="FFFFFF" w:themeColor="background1"/>
          <w:sz w:val="2"/>
          <w:szCs w:val="20"/>
        </w:rPr>
      </w:pPr>
    </w:p>
    <w:tbl>
      <w:tblPr>
        <w:tblW w:w="10065" w:type="dxa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  <w:insideH w:val="dashed" w:sz="2" w:space="0" w:color="4089BD"/>
          <w:insideV w:val="dashed" w:sz="2" w:space="0" w:color="4089BD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14EDA" w:rsidRPr="007D42C8" w14:paraId="78968199" w14:textId="77777777" w:rsidTr="00C57A79">
        <w:trPr>
          <w:trHeight w:val="81"/>
        </w:trPr>
        <w:tc>
          <w:tcPr>
            <w:tcW w:w="10065" w:type="dxa"/>
            <w:gridSpan w:val="4"/>
            <w:tcBorders>
              <w:top w:val="nil"/>
            </w:tcBorders>
            <w:shd w:val="clear" w:color="auto" w:fill="4089BD"/>
          </w:tcPr>
          <w:p w14:paraId="450C013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bCs/>
                <w:color w:val="FFFFFF" w:themeColor="background1"/>
                <w:szCs w:val="20"/>
              </w:rPr>
              <w:t>Система элементов</w:t>
            </w:r>
          </w:p>
        </w:tc>
      </w:tr>
      <w:tr w:rsidR="00914EDA" w:rsidRPr="007D42C8" w14:paraId="7374F91C" w14:textId="77777777" w:rsidTr="00C57A79">
        <w:trPr>
          <w:trHeight w:val="81"/>
        </w:trPr>
        <w:tc>
          <w:tcPr>
            <w:tcW w:w="2554" w:type="dxa"/>
          </w:tcPr>
          <w:p w14:paraId="40F6D1C1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4E22BEC" wp14:editId="13BBCAE3">
                  <wp:extent cx="1485900" cy="1485900"/>
                  <wp:effectExtent l="0" t="0" r="12700" b="12700"/>
                  <wp:docPr id="192" name="Рисунок 61" descr="Описание: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14:paraId="57D9A6AA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6632B40" wp14:editId="457F0659">
                  <wp:extent cx="1473200" cy="1473200"/>
                  <wp:effectExtent l="0" t="0" r="0" b="0"/>
                  <wp:docPr id="191" name="Рисунок 91" descr="Описание: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Описание: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3DBA185" w14:textId="77777777" w:rsidR="00914EDA" w:rsidRPr="007D42C8" w:rsidRDefault="00914EDA" w:rsidP="007D42C8">
            <w:pPr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352364D7" wp14:editId="29E06426">
                  <wp:extent cx="1485900" cy="1485900"/>
                  <wp:effectExtent l="0" t="0" r="12700" b="12700"/>
                  <wp:docPr id="190" name="Рисунок 89" descr="Описание: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Описание: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14:paraId="2BD05C62" w14:textId="77777777" w:rsidR="00914EDA" w:rsidRPr="007D42C8" w:rsidRDefault="00914EDA" w:rsidP="007D42C8">
            <w:pPr>
              <w:jc w:val="center"/>
              <w:rPr>
                <w:rFonts w:ascii="Trebuchet MS" w:hAnsi="Trebuchet MS"/>
                <w:bCs/>
                <w:color w:val="FFFFFF" w:themeColor="background1"/>
                <w:szCs w:val="20"/>
              </w:rPr>
            </w:pPr>
            <w:r w:rsidRPr="007D42C8">
              <w:rPr>
                <w:rFonts w:ascii="Trebuchet MS" w:hAnsi="Trebuchet MS"/>
                <w:noProof/>
                <w:color w:val="FFFFFF" w:themeColor="background1"/>
                <w:szCs w:val="20"/>
                <w:lang w:val="en-US"/>
              </w:rPr>
              <w:drawing>
                <wp:inline distT="0" distB="0" distL="0" distR="0" wp14:anchorId="206EC9B1" wp14:editId="553C5481">
                  <wp:extent cx="1397000" cy="1397000"/>
                  <wp:effectExtent l="0" t="0" r="0" b="0"/>
                  <wp:docPr id="189" name="Рисунок 92" descr="Описание: 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Описание: 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59B62" w14:textId="77777777" w:rsidR="00914EDA" w:rsidRDefault="00914EDA" w:rsidP="007D42C8">
      <w:pPr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color w:val="000000"/>
        </w:rPr>
        <w:br w:type="page"/>
      </w:r>
      <w:r w:rsidRPr="007D42C8">
        <w:rPr>
          <w:rFonts w:ascii="Trebuchet MS" w:hAnsi="Trebuchet MS"/>
          <w:color w:val="4089BD"/>
          <w:sz w:val="20"/>
          <w:szCs w:val="20"/>
        </w:rPr>
        <w:lastRenderedPageBreak/>
        <w:t>6.8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 xml:space="preserve">Какие цвета </w:t>
      </w:r>
      <w:r w:rsidRPr="007D42C8">
        <w:rPr>
          <w:rFonts w:ascii="Trebuchet MS" w:hAnsi="Trebuchet MS"/>
          <w:color w:val="4089BD"/>
          <w:sz w:val="20"/>
          <w:szCs w:val="20"/>
        </w:rPr>
        <w:t>(и их количество)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, на ваш взгляд, предпочтительны для создания желаемого образа бренда?</w:t>
      </w:r>
    </w:p>
    <w:p w14:paraId="45A6F450" w14:textId="77777777" w:rsidR="007D42C8" w:rsidRPr="007D42C8" w:rsidRDefault="007D42C8" w:rsidP="007D42C8">
      <w:pPr>
        <w:rPr>
          <w:rFonts w:ascii="Trebuchet MS" w:hAnsi="Trebuchet MS"/>
          <w:color w:val="4089BD"/>
          <w:sz w:val="20"/>
          <w:szCs w:val="20"/>
        </w:rPr>
      </w:pPr>
    </w:p>
    <w:p w14:paraId="30F7889D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 w:cs="Times New Roman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ab/>
        <w:t xml:space="preserve">Возможно вам поможет памятка о </w:t>
      </w:r>
      <w:r w:rsidRPr="007D42C8">
        <w:rPr>
          <w:rFonts w:ascii="Trebuchet MS" w:hAnsi="Trebuchet MS" w:cs="Times New Roman"/>
          <w:i/>
          <w:color w:val="808080"/>
          <w:sz w:val="20"/>
          <w:szCs w:val="20"/>
        </w:rPr>
        <w:t>наиболее распространенных цветовых ассоциациях:</w:t>
      </w:r>
    </w:p>
    <w:p w14:paraId="2340C9ED" w14:textId="77777777" w:rsidR="00914EDA" w:rsidRPr="007D42C8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Красный - страсть, гнев, сила,  энергия, любовь, опасность</w:t>
      </w:r>
    </w:p>
    <w:p w14:paraId="078F493D" w14:textId="77777777" w:rsidR="00914EDA" w:rsidRPr="00E34D64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Желтый – эрудиция, энергия, развлечения, интеллект, молодость</w:t>
      </w:r>
    </w:p>
    <w:p w14:paraId="1EF96F38" w14:textId="77777777" w:rsidR="00914EDA" w:rsidRPr="00E34D64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Зеленый</w:t>
      </w:r>
      <w:r w:rsidRPr="00E34D64">
        <w:rPr>
          <w:rFonts w:ascii="Trebuchet MS" w:hAnsi="Trebuchet MS"/>
          <w:i/>
          <w:color w:val="808080"/>
          <w:sz w:val="20"/>
          <w:szCs w:val="20"/>
        </w:rPr>
        <w:t xml:space="preserve"> - </w:t>
      </w:r>
      <w:r w:rsidRPr="007D42C8">
        <w:rPr>
          <w:rFonts w:ascii="Trebuchet MS" w:hAnsi="Trebuchet MS"/>
          <w:i/>
          <w:color w:val="808080"/>
          <w:sz w:val="20"/>
          <w:szCs w:val="20"/>
        </w:rPr>
        <w:t>плодородие, богатство, исцеление, успех, рост</w:t>
      </w:r>
    </w:p>
    <w:p w14:paraId="622C8AD0" w14:textId="77777777" w:rsidR="00914EDA" w:rsidRPr="00E34D64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Белый</w:t>
      </w:r>
      <w:r w:rsidRPr="00E34D64">
        <w:rPr>
          <w:rFonts w:ascii="Trebuchet MS" w:hAnsi="Trebuchet MS"/>
          <w:i/>
          <w:color w:val="808080"/>
          <w:sz w:val="20"/>
          <w:szCs w:val="20"/>
        </w:rPr>
        <w:t xml:space="preserve"> - </w:t>
      </w:r>
      <w:r w:rsidRPr="007D42C8">
        <w:rPr>
          <w:rFonts w:ascii="Trebuchet MS" w:hAnsi="Trebuchet MS"/>
          <w:i/>
          <w:color w:val="808080"/>
          <w:sz w:val="20"/>
          <w:szCs w:val="20"/>
        </w:rPr>
        <w:t xml:space="preserve">чистота, </w:t>
      </w:r>
      <w:proofErr w:type="spellStart"/>
      <w:r w:rsidRPr="007D42C8">
        <w:rPr>
          <w:rFonts w:ascii="Trebuchet MS" w:hAnsi="Trebuchet MS"/>
          <w:i/>
          <w:color w:val="808080"/>
          <w:sz w:val="20"/>
          <w:szCs w:val="20"/>
        </w:rPr>
        <w:t>беспримесность</w:t>
      </w:r>
      <w:proofErr w:type="spellEnd"/>
      <w:r w:rsidRPr="007D42C8">
        <w:rPr>
          <w:rFonts w:ascii="Trebuchet MS" w:hAnsi="Trebuchet MS"/>
          <w:i/>
          <w:color w:val="808080"/>
          <w:sz w:val="20"/>
          <w:szCs w:val="20"/>
        </w:rPr>
        <w:t>, исцеление, безупречность, достоинство, добродетельность</w:t>
      </w:r>
    </w:p>
    <w:p w14:paraId="61D634BD" w14:textId="77777777" w:rsidR="00914EDA" w:rsidRPr="007D42C8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Голубой - знания, доверие, спокойствие, невозмутимость, мирный, умиротворение, холодный</w:t>
      </w:r>
    </w:p>
    <w:p w14:paraId="71B21511" w14:textId="77777777" w:rsidR="00914EDA" w:rsidRPr="00E34D64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Черный</w:t>
      </w:r>
      <w:r w:rsidRPr="00E34D64">
        <w:rPr>
          <w:rFonts w:ascii="Trebuchet MS" w:hAnsi="Trebuchet MS"/>
          <w:i/>
          <w:color w:val="808080"/>
          <w:sz w:val="20"/>
          <w:szCs w:val="20"/>
        </w:rPr>
        <w:t xml:space="preserve"> - </w:t>
      </w:r>
      <w:r w:rsidRPr="007D42C8">
        <w:rPr>
          <w:rFonts w:ascii="Trebuchet MS" w:hAnsi="Trebuchet MS"/>
          <w:i/>
          <w:color w:val="808080"/>
          <w:sz w:val="20"/>
          <w:szCs w:val="20"/>
        </w:rPr>
        <w:t>страх, секретность, конфиденциальность, официальность, строгость, богатство, роскошь</w:t>
      </w:r>
    </w:p>
    <w:p w14:paraId="57DF2848" w14:textId="77777777" w:rsidR="00914EDA" w:rsidRPr="00E34D64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Фиолетовый - королевская роскошь, мудрость, волшебство, духовность, воображение, фантазия</w:t>
      </w:r>
    </w:p>
    <w:p w14:paraId="27193CC8" w14:textId="77777777" w:rsidR="00914EDA" w:rsidRPr="007D42C8" w:rsidRDefault="00914EDA" w:rsidP="00914EDA">
      <w:pPr>
        <w:pStyle w:val="aa"/>
        <w:ind w:left="0" w:right="337" w:firstLine="720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Оранжевый - творчество, бодрящий, воодушевление, уникальный, побуждающий</w:t>
      </w:r>
    </w:p>
    <w:p w14:paraId="0E3D8A58" w14:textId="77777777" w:rsidR="00914EDA" w:rsidRPr="00E34D64" w:rsidRDefault="00914EDA" w:rsidP="00914EDA">
      <w:pPr>
        <w:pStyle w:val="aa"/>
        <w:ind w:right="337"/>
        <w:rPr>
          <w:rFonts w:ascii="Trebuchet MS" w:hAnsi="Trebuchet MS"/>
          <w:i/>
          <w:color w:val="808080"/>
          <w:sz w:val="20"/>
          <w:szCs w:val="20"/>
        </w:rPr>
      </w:pPr>
      <w:r w:rsidRPr="007D42C8">
        <w:rPr>
          <w:rFonts w:ascii="Trebuchet MS" w:hAnsi="Trebuchet MS"/>
          <w:i/>
          <w:color w:val="808080"/>
          <w:sz w:val="20"/>
          <w:szCs w:val="20"/>
        </w:rPr>
        <w:t>Серый - сбалансированность, изысканность, утонченность, нейтральность, беспристрастность, свободный от обязательств</w:t>
      </w:r>
    </w:p>
    <w:p w14:paraId="69F10298" w14:textId="77777777" w:rsidR="007D42C8" w:rsidRPr="007D42C8" w:rsidRDefault="007D42C8" w:rsidP="007D42C8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D42C8" w:rsidRPr="007D42C8" w14:paraId="60B14589" w14:textId="77777777" w:rsidTr="00DD53DB">
        <w:trPr>
          <w:trHeight w:val="756"/>
        </w:trPr>
        <w:tc>
          <w:tcPr>
            <w:tcW w:w="9855" w:type="dxa"/>
            <w:tcMar>
              <w:top w:w="85" w:type="dxa"/>
            </w:tcMar>
          </w:tcPr>
          <w:p w14:paraId="5DFD7D00" w14:textId="77777777" w:rsidR="007D42C8" w:rsidRPr="007D42C8" w:rsidRDefault="007D42C8" w:rsidP="00DD53DB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0BC57F20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32AAA6BF" w14:textId="77777777" w:rsidR="00914EDA" w:rsidRPr="007D42C8" w:rsidRDefault="00914EDA" w:rsidP="007D42C8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6.9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Приведите примеры логотипы и стили других брендов, которые вы считаете удачными</w:t>
      </w:r>
      <w:r w:rsidRPr="007D42C8">
        <w:rPr>
          <w:rFonts w:ascii="Trebuchet MS" w:hAnsi="Trebuchet MS"/>
          <w:b/>
          <w:color w:val="4089BD"/>
          <w:sz w:val="20"/>
          <w:szCs w:val="20"/>
        </w:rPr>
        <w:br/>
        <w:t>с точки зрения создания желаемого образа бренда и объясните почему?</w:t>
      </w:r>
    </w:p>
    <w:p w14:paraId="57CBC919" w14:textId="77777777" w:rsidR="007D42C8" w:rsidRPr="007D42C8" w:rsidRDefault="007D42C8" w:rsidP="007D42C8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D42C8" w:rsidRPr="007D42C8" w14:paraId="421022AE" w14:textId="77777777" w:rsidTr="00DD53DB">
        <w:trPr>
          <w:trHeight w:val="756"/>
        </w:trPr>
        <w:tc>
          <w:tcPr>
            <w:tcW w:w="9855" w:type="dxa"/>
            <w:tcMar>
              <w:top w:w="85" w:type="dxa"/>
            </w:tcMar>
          </w:tcPr>
          <w:p w14:paraId="3FEEAA82" w14:textId="77777777" w:rsidR="007D42C8" w:rsidRPr="007D42C8" w:rsidRDefault="007D42C8" w:rsidP="00DD53DB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000F44CE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64CF5346" w14:textId="77777777" w:rsidR="00914EDA" w:rsidRPr="007D42C8" w:rsidRDefault="00914EDA" w:rsidP="007D42C8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6.10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 xml:space="preserve">Приведите примеры логотипы и стили других брендов, которые вы считаете </w:t>
      </w:r>
      <w:proofErr w:type="spellStart"/>
      <w:r w:rsidRPr="007D42C8">
        <w:rPr>
          <w:rFonts w:ascii="Trebuchet MS" w:hAnsi="Trebuchet MS"/>
          <w:b/>
          <w:color w:val="4089BD"/>
          <w:sz w:val="20"/>
          <w:szCs w:val="20"/>
        </w:rPr>
        <w:t>НЕудачными</w:t>
      </w:r>
      <w:proofErr w:type="spellEnd"/>
      <w:r w:rsidRPr="007D42C8">
        <w:rPr>
          <w:rFonts w:ascii="Trebuchet MS" w:hAnsi="Trebuchet MS"/>
          <w:b/>
          <w:color w:val="4089BD"/>
          <w:sz w:val="20"/>
          <w:szCs w:val="20"/>
        </w:rPr>
        <w:br/>
        <w:t>с точки зрения создания желаемого образа бренда и объясните почему?</w:t>
      </w:r>
    </w:p>
    <w:p w14:paraId="00BA865E" w14:textId="77777777" w:rsidR="007D42C8" w:rsidRPr="007D42C8" w:rsidRDefault="007D42C8" w:rsidP="007D42C8">
      <w:pPr>
        <w:rPr>
          <w:rFonts w:ascii="Trebuchet MS" w:hAnsi="Trebuchet MS" w:cs="Times New Roman"/>
          <w:color w:val="4089BD"/>
          <w:sz w:val="20"/>
          <w:szCs w:val="20"/>
        </w:rPr>
      </w:pP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D42C8" w:rsidRPr="007D42C8" w14:paraId="2DB576B5" w14:textId="77777777" w:rsidTr="00DD53DB">
        <w:trPr>
          <w:trHeight w:val="756"/>
        </w:trPr>
        <w:tc>
          <w:tcPr>
            <w:tcW w:w="9855" w:type="dxa"/>
            <w:tcMar>
              <w:top w:w="85" w:type="dxa"/>
            </w:tcMar>
          </w:tcPr>
          <w:p w14:paraId="0EC16E69" w14:textId="77777777" w:rsidR="007D42C8" w:rsidRPr="007D42C8" w:rsidRDefault="007D42C8" w:rsidP="00DD53DB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2597C473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4A5844EF" w14:textId="77777777" w:rsidR="00914EDA" w:rsidRPr="007D42C8" w:rsidRDefault="00914EDA" w:rsidP="00914EDA">
      <w:pPr>
        <w:shd w:val="clear" w:color="auto" w:fill="FFFFFF"/>
        <w:rPr>
          <w:rFonts w:ascii="Trebuchet MS" w:hAnsi="Trebuchet MS"/>
          <w:sz w:val="20"/>
          <w:szCs w:val="20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80"/>
      </w:tblGrid>
      <w:tr w:rsidR="007D42C8" w:rsidRPr="007D42C8" w14:paraId="4A811714" w14:textId="77777777" w:rsidTr="00DD53DB">
        <w:trPr>
          <w:trHeight w:val="581"/>
        </w:trPr>
        <w:tc>
          <w:tcPr>
            <w:tcW w:w="675" w:type="dxa"/>
            <w:shd w:val="clear" w:color="auto" w:fill="4089BD"/>
          </w:tcPr>
          <w:p w14:paraId="37595C27" w14:textId="77777777" w:rsidR="007D42C8" w:rsidRPr="007D42C8" w:rsidRDefault="007D42C8" w:rsidP="00DD53DB">
            <w:pPr>
              <w:jc w:val="center"/>
              <w:rPr>
                <w:rFonts w:ascii="Times New Roman" w:hAnsi="Times New Roman" w:cs="Times New Roman"/>
                <w:color w:val="F2F2F2" w:themeColor="background1" w:themeShade="F2"/>
                <w:sz w:val="20"/>
                <w:szCs w:val="20"/>
                <w:lang w:val="en-US"/>
              </w:rPr>
            </w:pPr>
            <w:r>
              <w:rPr>
                <w:rFonts w:ascii="Trebuchet MS" w:hAnsi="Trebuchet MS" w:cs="Times New Roman"/>
                <w:color w:val="F2F2F2" w:themeColor="background1" w:themeShade="F2"/>
                <w:sz w:val="48"/>
                <w:szCs w:val="20"/>
                <w:lang w:val="en-US"/>
              </w:rPr>
              <w:t>3</w:t>
            </w:r>
          </w:p>
        </w:tc>
        <w:tc>
          <w:tcPr>
            <w:tcW w:w="9180" w:type="dxa"/>
            <w:vAlign w:val="center"/>
          </w:tcPr>
          <w:p w14:paraId="7A3125B9" w14:textId="77777777" w:rsidR="007D42C8" w:rsidRPr="007D42C8" w:rsidRDefault="007D42C8" w:rsidP="007D42C8">
            <w:pPr>
              <w:rPr>
                <w:rFonts w:ascii="Trebuchet MS" w:hAnsi="Trebuchet MS" w:cs="Times New Roman"/>
                <w:color w:val="4089BD"/>
                <w:sz w:val="40"/>
                <w:szCs w:val="20"/>
              </w:rPr>
            </w:pPr>
            <w:r w:rsidRPr="007D42C8">
              <w:rPr>
                <w:rFonts w:ascii="Trebuchet MS" w:hAnsi="Trebuchet MS" w:cs="Times New Roman"/>
                <w:color w:val="4089BD"/>
                <w:sz w:val="40"/>
                <w:szCs w:val="20"/>
              </w:rPr>
              <w:t xml:space="preserve"> Административный блок</w:t>
            </w:r>
          </w:p>
        </w:tc>
      </w:tr>
    </w:tbl>
    <w:p w14:paraId="555F3142" w14:textId="77777777" w:rsidR="00914EDA" w:rsidRPr="007D42C8" w:rsidRDefault="00914EDA" w:rsidP="00914EDA">
      <w:pPr>
        <w:shd w:val="clear" w:color="auto" w:fill="FFFFFF"/>
        <w:ind w:left="-476"/>
        <w:rPr>
          <w:rFonts w:ascii="Trebuchet MS" w:hAnsi="Trebuchet MS"/>
          <w:b/>
          <w:color w:val="0070C0"/>
          <w:sz w:val="20"/>
          <w:szCs w:val="20"/>
        </w:rPr>
      </w:pPr>
    </w:p>
    <w:p w14:paraId="3FF18665" w14:textId="77777777" w:rsidR="00914EDA" w:rsidRPr="007D42C8" w:rsidRDefault="007D42C8" w:rsidP="007D42C8">
      <w:pPr>
        <w:shd w:val="clear" w:color="auto" w:fill="FFFFFF"/>
        <w:ind w:hanging="709"/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b/>
          <w:color w:val="4089BD"/>
          <w:sz w:val="20"/>
          <w:szCs w:val="20"/>
        </w:rPr>
        <w:t>7</w:t>
      </w:r>
      <w:r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ИНФОРМАЦИЯ О КОМПАНИИ</w:t>
      </w:r>
    </w:p>
    <w:p w14:paraId="2FBDAD3B" w14:textId="77777777" w:rsidR="00914EDA" w:rsidRPr="007D42C8" w:rsidRDefault="00914EDA" w:rsidP="007D42C8">
      <w:pPr>
        <w:shd w:val="clear" w:color="auto" w:fill="FFFFFF"/>
        <w:rPr>
          <w:rFonts w:ascii="Trebuchet MS" w:hAnsi="Trebuchet MS"/>
          <w:color w:val="000000"/>
          <w:sz w:val="20"/>
          <w:szCs w:val="20"/>
        </w:rPr>
      </w:pPr>
    </w:p>
    <w:p w14:paraId="1AAB706D" w14:textId="77777777" w:rsidR="00914EDA" w:rsidRPr="007D42C8" w:rsidRDefault="00914EDA" w:rsidP="007D42C8">
      <w:pPr>
        <w:shd w:val="clear" w:color="auto" w:fill="FFFFFF"/>
        <w:rPr>
          <w:rFonts w:ascii="Trebuchet MS" w:hAnsi="Trebuchet MS"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7.1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Название и адрес компании</w:t>
      </w:r>
    </w:p>
    <w:p w14:paraId="3E04BDB8" w14:textId="77777777" w:rsidR="007D42C8" w:rsidRPr="007D42C8" w:rsidRDefault="007D42C8" w:rsidP="007D42C8">
      <w:pPr>
        <w:rPr>
          <w:rFonts w:ascii="Trebuchet MS" w:hAnsi="Trebuchet MS" w:cs="Times New Roman"/>
          <w:color w:val="4089BD"/>
          <w:sz w:val="20"/>
          <w:szCs w:val="20"/>
        </w:rPr>
      </w:pP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  <w:r w:rsidRPr="007D42C8">
        <w:rPr>
          <w:rFonts w:ascii="Trebuchet MS" w:hAnsi="Trebuchet MS" w:cs="Times New Roman"/>
          <w:color w:val="4089BD"/>
          <w:sz w:val="20"/>
          <w:szCs w:val="20"/>
        </w:rPr>
        <w:softHyphen/>
      </w:r>
    </w:p>
    <w:tbl>
      <w:tblPr>
        <w:tblStyle w:val="a9"/>
        <w:tblW w:w="0" w:type="auto"/>
        <w:tblBorders>
          <w:top w:val="dashed" w:sz="4" w:space="0" w:color="4089BD"/>
          <w:left w:val="dashed" w:sz="4" w:space="0" w:color="4089BD"/>
          <w:bottom w:val="dashed" w:sz="4" w:space="0" w:color="4089BD"/>
          <w:right w:val="dashed" w:sz="4" w:space="0" w:color="4089B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D42C8" w:rsidRPr="007D42C8" w14:paraId="2D678904" w14:textId="77777777" w:rsidTr="00DD53DB">
        <w:trPr>
          <w:trHeight w:val="756"/>
        </w:trPr>
        <w:tc>
          <w:tcPr>
            <w:tcW w:w="9855" w:type="dxa"/>
            <w:tcMar>
              <w:top w:w="85" w:type="dxa"/>
            </w:tcMar>
          </w:tcPr>
          <w:p w14:paraId="56EF178E" w14:textId="77777777" w:rsidR="007D42C8" w:rsidRPr="007D42C8" w:rsidRDefault="007D42C8" w:rsidP="00DD53DB">
            <w:pPr>
              <w:rPr>
                <w:rFonts w:ascii="Trebuchet MS" w:hAnsi="Trebuchet MS" w:cs="Times New Roman"/>
                <w:i/>
                <w:color w:val="304B51"/>
                <w:sz w:val="20"/>
                <w:szCs w:val="20"/>
              </w:rPr>
            </w:pPr>
          </w:p>
        </w:tc>
      </w:tr>
    </w:tbl>
    <w:p w14:paraId="78001D8A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377A3517" w14:textId="77777777" w:rsidR="00914EDA" w:rsidRDefault="00914EDA" w:rsidP="00914EDA">
      <w:pPr>
        <w:shd w:val="clear" w:color="auto" w:fill="FFFFFF"/>
        <w:ind w:hanging="476"/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7.2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Контактное лицо</w:t>
      </w:r>
    </w:p>
    <w:p w14:paraId="665373DE" w14:textId="77777777" w:rsidR="007D42C8" w:rsidRPr="007D42C8" w:rsidRDefault="007D42C8" w:rsidP="00914EDA">
      <w:pPr>
        <w:shd w:val="clear" w:color="auto" w:fill="FFFFFF"/>
        <w:ind w:hanging="476"/>
        <w:rPr>
          <w:rFonts w:ascii="Trebuchet MS" w:hAnsi="Trebuchet MS"/>
          <w:color w:val="4089BD"/>
          <w:sz w:val="20"/>
          <w:szCs w:val="20"/>
        </w:rPr>
      </w:pPr>
    </w:p>
    <w:tbl>
      <w:tblPr>
        <w:tblW w:w="0" w:type="auto"/>
        <w:tblInd w:w="108" w:type="dxa"/>
        <w:tblBorders>
          <w:top w:val="dashed" w:sz="2" w:space="0" w:color="4089BD"/>
          <w:left w:val="dashed" w:sz="2" w:space="0" w:color="4089BD"/>
          <w:bottom w:val="dashed" w:sz="2" w:space="0" w:color="4089BD"/>
          <w:right w:val="dashed" w:sz="2" w:space="0" w:color="4089BD"/>
        </w:tblBorders>
        <w:tblLook w:val="00A0" w:firstRow="1" w:lastRow="0" w:firstColumn="1" w:lastColumn="0" w:noHBand="0" w:noVBand="0"/>
      </w:tblPr>
      <w:tblGrid>
        <w:gridCol w:w="9747"/>
      </w:tblGrid>
      <w:tr w:rsidR="00914EDA" w:rsidRPr="007D42C8" w14:paraId="16028417" w14:textId="77777777" w:rsidTr="007D42C8">
        <w:trPr>
          <w:trHeight w:val="776"/>
        </w:trPr>
        <w:tc>
          <w:tcPr>
            <w:tcW w:w="9767" w:type="dxa"/>
          </w:tcPr>
          <w:p w14:paraId="2A90F48D" w14:textId="77777777" w:rsidR="00914EDA" w:rsidRPr="007D42C8" w:rsidRDefault="007D42C8" w:rsidP="007D42C8">
            <w:pPr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t>ФИО</w:t>
            </w:r>
            <w:r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br/>
              <w:t>Должность</w:t>
            </w:r>
            <w:r w:rsidR="00914EDA" w:rsidRPr="007D42C8"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Т</w:t>
            </w:r>
            <w:r w:rsidR="00914EDA" w:rsidRPr="007D42C8"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t>елефон</w:t>
            </w:r>
            <w:r w:rsidR="00914EDA" w:rsidRPr="007D42C8"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br/>
              <w:t>e-</w:t>
            </w:r>
            <w:proofErr w:type="spellStart"/>
            <w:r w:rsidR="00914EDA" w:rsidRPr="007D42C8">
              <w:rPr>
                <w:rFonts w:ascii="Trebuchet MS" w:hAnsi="Trebuchet MS"/>
                <w:bCs/>
                <w:i/>
                <w:color w:val="000000"/>
                <w:sz w:val="20"/>
                <w:szCs w:val="20"/>
              </w:rPr>
              <w:t>mail</w:t>
            </w:r>
            <w:proofErr w:type="spellEnd"/>
          </w:p>
        </w:tc>
      </w:tr>
    </w:tbl>
    <w:p w14:paraId="7992290A" w14:textId="77777777" w:rsidR="00914EDA" w:rsidRPr="007D42C8" w:rsidRDefault="00914EDA" w:rsidP="00914EDA">
      <w:pPr>
        <w:shd w:val="clear" w:color="auto" w:fill="FFFFFF"/>
        <w:ind w:hanging="476"/>
        <w:rPr>
          <w:rFonts w:ascii="Trebuchet MS" w:hAnsi="Trebuchet MS"/>
          <w:color w:val="000000"/>
          <w:sz w:val="20"/>
          <w:szCs w:val="20"/>
        </w:rPr>
      </w:pPr>
    </w:p>
    <w:p w14:paraId="773D57CB" w14:textId="77777777" w:rsidR="007D42C8" w:rsidRPr="007D42C8" w:rsidRDefault="00914EDA" w:rsidP="007D42C8">
      <w:pPr>
        <w:shd w:val="clear" w:color="auto" w:fill="FFFFFF"/>
        <w:ind w:hanging="476"/>
        <w:rPr>
          <w:rFonts w:ascii="Trebuchet MS" w:hAnsi="Trebuchet MS"/>
          <w:b/>
          <w:color w:val="4089BD"/>
          <w:sz w:val="20"/>
          <w:szCs w:val="20"/>
        </w:rPr>
      </w:pPr>
      <w:r w:rsidRPr="007D42C8">
        <w:rPr>
          <w:rFonts w:ascii="Trebuchet MS" w:hAnsi="Trebuchet MS"/>
          <w:color w:val="4089BD"/>
          <w:sz w:val="20"/>
          <w:szCs w:val="20"/>
        </w:rPr>
        <w:t>7.3</w:t>
      </w:r>
      <w:r w:rsidR="007D42C8">
        <w:rPr>
          <w:rFonts w:ascii="Trebuchet MS" w:hAnsi="Trebuchet MS"/>
          <w:b/>
          <w:color w:val="4089BD"/>
          <w:sz w:val="20"/>
          <w:szCs w:val="20"/>
        </w:rPr>
        <w:t xml:space="preserve">. </w:t>
      </w:r>
      <w:r w:rsidRPr="007D42C8">
        <w:rPr>
          <w:rFonts w:ascii="Trebuchet MS" w:hAnsi="Trebuchet MS"/>
          <w:b/>
          <w:color w:val="4089BD"/>
          <w:sz w:val="20"/>
          <w:szCs w:val="20"/>
        </w:rPr>
        <w:t>Дата заполнения брифа</w:t>
      </w:r>
    </w:p>
    <w:p w14:paraId="075E0DFF" w14:textId="77777777" w:rsidR="00914EDA" w:rsidRPr="00914EDA" w:rsidRDefault="00914EDA" w:rsidP="005D4A8A">
      <w:pPr>
        <w:pStyle w:val="aa"/>
        <w:ind w:left="420"/>
        <w:rPr>
          <w:rFonts w:ascii="Trebuchet MS" w:hAnsi="Trebuchet MS" w:cs="Times New Roman"/>
          <w:color w:val="4089BD"/>
          <w:sz w:val="20"/>
          <w:szCs w:val="20"/>
          <w:lang w:val="en-US"/>
        </w:rPr>
      </w:pPr>
      <w:bookmarkStart w:id="0" w:name="_GoBack"/>
      <w:bookmarkEnd w:id="0"/>
    </w:p>
    <w:sectPr w:rsidR="00914EDA" w:rsidRPr="00914EDA" w:rsidSect="005B359F">
      <w:footerReference w:type="default" r:id="rId99"/>
      <w:pgSz w:w="11900" w:h="16840"/>
      <w:pgMar w:top="851" w:right="56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A56021B" w14:textId="77777777" w:rsidR="0023055F" w:rsidRDefault="0023055F" w:rsidP="00065114">
      <w:r>
        <w:separator/>
      </w:r>
    </w:p>
  </w:endnote>
  <w:endnote w:type="continuationSeparator" w:id="0">
    <w:p w14:paraId="3982A06E" w14:textId="77777777" w:rsidR="0023055F" w:rsidRDefault="0023055F" w:rsidP="00065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9C5B6" w14:textId="77777777" w:rsidR="00C57A79" w:rsidRPr="001A12EE" w:rsidRDefault="00AA402F" w:rsidP="00AA402F">
    <w:pPr>
      <w:pStyle w:val="a5"/>
      <w:ind w:left="8789"/>
      <w:rPr>
        <w:lang w:val="en-US"/>
      </w:rPr>
    </w:pPr>
    <w:r w:rsidRPr="00AA402F">
      <w:rPr>
        <w:color w:val="404040" w:themeColor="text1" w:themeTint="BF"/>
      </w:rPr>
      <w:fldChar w:fldCharType="begin"/>
    </w:r>
    <w:r w:rsidRPr="00AA402F">
      <w:rPr>
        <w:color w:val="404040" w:themeColor="text1" w:themeTint="BF"/>
      </w:rPr>
      <w:instrText xml:space="preserve"> PAGE   \* MERGEFORMAT </w:instrText>
    </w:r>
    <w:r w:rsidRPr="00AA402F">
      <w:rPr>
        <w:color w:val="404040" w:themeColor="text1" w:themeTint="BF"/>
      </w:rPr>
      <w:fldChar w:fldCharType="separate"/>
    </w:r>
    <w:r w:rsidR="006E0C41">
      <w:rPr>
        <w:noProof/>
        <w:color w:val="404040" w:themeColor="text1" w:themeTint="BF"/>
      </w:rPr>
      <w:t>4</w:t>
    </w:r>
    <w:r w:rsidRPr="00AA402F">
      <w:rPr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682C477" w14:textId="77777777" w:rsidR="0023055F" w:rsidRDefault="0023055F" w:rsidP="00065114">
      <w:r>
        <w:separator/>
      </w:r>
    </w:p>
  </w:footnote>
  <w:footnote w:type="continuationSeparator" w:id="0">
    <w:p w14:paraId="5FDDC84A" w14:textId="77777777" w:rsidR="0023055F" w:rsidRDefault="0023055F" w:rsidP="00065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24B7618"/>
    <w:multiLevelType w:val="multilevel"/>
    <w:tmpl w:val="8286EE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A85D3B"/>
    <w:multiLevelType w:val="multilevel"/>
    <w:tmpl w:val="47E2F7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AAB1077"/>
    <w:multiLevelType w:val="multilevel"/>
    <w:tmpl w:val="47E2F7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7C2C09D3"/>
    <w:multiLevelType w:val="multilevel"/>
    <w:tmpl w:val="47E2F7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5114"/>
    <w:rsid w:val="00044D4B"/>
    <w:rsid w:val="00065114"/>
    <w:rsid w:val="00091431"/>
    <w:rsid w:val="00103B6C"/>
    <w:rsid w:val="00104116"/>
    <w:rsid w:val="00136E7F"/>
    <w:rsid w:val="00162A3F"/>
    <w:rsid w:val="00173936"/>
    <w:rsid w:val="001A12EE"/>
    <w:rsid w:val="001B60F0"/>
    <w:rsid w:val="001F5F38"/>
    <w:rsid w:val="00206FAC"/>
    <w:rsid w:val="0023055F"/>
    <w:rsid w:val="00282902"/>
    <w:rsid w:val="00293DCC"/>
    <w:rsid w:val="00301A5D"/>
    <w:rsid w:val="00366B9E"/>
    <w:rsid w:val="00431497"/>
    <w:rsid w:val="0047129C"/>
    <w:rsid w:val="004A781D"/>
    <w:rsid w:val="004C3D89"/>
    <w:rsid w:val="004E3E1B"/>
    <w:rsid w:val="00567811"/>
    <w:rsid w:val="005B359F"/>
    <w:rsid w:val="005D4A8A"/>
    <w:rsid w:val="006077DA"/>
    <w:rsid w:val="006A688F"/>
    <w:rsid w:val="006E0C41"/>
    <w:rsid w:val="00764E39"/>
    <w:rsid w:val="00794D17"/>
    <w:rsid w:val="007D42C8"/>
    <w:rsid w:val="00914EDA"/>
    <w:rsid w:val="00963350"/>
    <w:rsid w:val="00A04C1E"/>
    <w:rsid w:val="00A444AF"/>
    <w:rsid w:val="00A57ADE"/>
    <w:rsid w:val="00A77D90"/>
    <w:rsid w:val="00AA402F"/>
    <w:rsid w:val="00B37875"/>
    <w:rsid w:val="00B50E11"/>
    <w:rsid w:val="00B9243D"/>
    <w:rsid w:val="00BD30DC"/>
    <w:rsid w:val="00C57A79"/>
    <w:rsid w:val="00CD52B1"/>
    <w:rsid w:val="00D13D7F"/>
    <w:rsid w:val="00D751FB"/>
    <w:rsid w:val="00DD53DB"/>
    <w:rsid w:val="00E34D64"/>
    <w:rsid w:val="00E82347"/>
    <w:rsid w:val="00E84AA6"/>
    <w:rsid w:val="00F1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6B49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1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5114"/>
  </w:style>
  <w:style w:type="paragraph" w:styleId="a5">
    <w:name w:val="footer"/>
    <w:basedOn w:val="a"/>
    <w:link w:val="a6"/>
    <w:uiPriority w:val="99"/>
    <w:unhideWhenUsed/>
    <w:rsid w:val="000651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5114"/>
  </w:style>
  <w:style w:type="paragraph" w:styleId="a7">
    <w:name w:val="Balloon Text"/>
    <w:basedOn w:val="a"/>
    <w:link w:val="a8"/>
    <w:uiPriority w:val="99"/>
    <w:semiHidden/>
    <w:unhideWhenUsed/>
    <w:rsid w:val="00044D4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4D4B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B92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D4A8A"/>
    <w:pPr>
      <w:ind w:left="720"/>
      <w:contextualSpacing/>
    </w:pPr>
  </w:style>
  <w:style w:type="paragraph" w:styleId="ab">
    <w:name w:val="No Spacing"/>
    <w:link w:val="ac"/>
    <w:qFormat/>
    <w:rsid w:val="00282902"/>
    <w:rPr>
      <w:rFonts w:ascii="PMingLiU" w:hAnsi="PMingLiU"/>
      <w:sz w:val="22"/>
      <w:szCs w:val="22"/>
    </w:rPr>
  </w:style>
  <w:style w:type="character" w:customStyle="1" w:styleId="ac">
    <w:name w:val="Без интервала Знак"/>
    <w:basedOn w:val="a0"/>
    <w:link w:val="ab"/>
    <w:rsid w:val="00282902"/>
    <w:rPr>
      <w:rFonts w:ascii="PMingLiU" w:hAnsi="PMingLiU"/>
      <w:sz w:val="22"/>
      <w:szCs w:val="22"/>
    </w:rPr>
  </w:style>
  <w:style w:type="character" w:styleId="ad">
    <w:name w:val="Hyperlink"/>
    <w:basedOn w:val="a0"/>
    <w:uiPriority w:val="99"/>
    <w:unhideWhenUsed/>
    <w:rsid w:val="004A78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1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5114"/>
  </w:style>
  <w:style w:type="paragraph" w:styleId="a5">
    <w:name w:val="footer"/>
    <w:basedOn w:val="a"/>
    <w:link w:val="a6"/>
    <w:uiPriority w:val="99"/>
    <w:unhideWhenUsed/>
    <w:rsid w:val="000651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5114"/>
  </w:style>
  <w:style w:type="paragraph" w:styleId="a7">
    <w:name w:val="Balloon Text"/>
    <w:basedOn w:val="a"/>
    <w:link w:val="a8"/>
    <w:uiPriority w:val="99"/>
    <w:semiHidden/>
    <w:unhideWhenUsed/>
    <w:rsid w:val="00044D4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4D4B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B92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D4A8A"/>
    <w:pPr>
      <w:ind w:left="720"/>
      <w:contextualSpacing/>
    </w:pPr>
  </w:style>
  <w:style w:type="paragraph" w:styleId="ab">
    <w:name w:val="No Spacing"/>
    <w:link w:val="ac"/>
    <w:qFormat/>
    <w:rsid w:val="00282902"/>
    <w:rPr>
      <w:rFonts w:ascii="PMingLiU" w:hAnsi="PMingLiU"/>
      <w:sz w:val="22"/>
      <w:szCs w:val="22"/>
    </w:rPr>
  </w:style>
  <w:style w:type="character" w:customStyle="1" w:styleId="ac">
    <w:name w:val="Без интервала Знак"/>
    <w:basedOn w:val="a0"/>
    <w:link w:val="ab"/>
    <w:rsid w:val="00282902"/>
    <w:rPr>
      <w:rFonts w:ascii="PMingLiU" w:hAnsi="PMingLiU"/>
      <w:sz w:val="22"/>
      <w:szCs w:val="22"/>
    </w:rPr>
  </w:style>
  <w:style w:type="character" w:styleId="ad">
    <w:name w:val="Hyperlink"/>
    <w:basedOn w:val="a0"/>
    <w:uiPriority w:val="99"/>
    <w:unhideWhenUsed/>
    <w:rsid w:val="004A7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footer" Target="footer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100" Type="http://schemas.openxmlformats.org/officeDocument/2006/relationships/fontTable" Target="fontTable.xml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10</Pages>
  <Words>747</Words>
  <Characters>5153</Characters>
  <Application>Microsoft Macintosh Word</Application>
  <DocSecurity>0</DocSecurity>
  <Lines>396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Ildus Gimaev</dc:creator>
  <cp:keywords/>
  <dc:description/>
  <cp:lastModifiedBy>Ильдус Гимаев</cp:lastModifiedBy>
  <cp:revision>16</cp:revision>
  <dcterms:created xsi:type="dcterms:W3CDTF">2013-10-15T22:18:00Z</dcterms:created>
  <dcterms:modified xsi:type="dcterms:W3CDTF">2014-05-11T16:42:00Z</dcterms:modified>
  <cp:category/>
</cp:coreProperties>
</file>